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eohneRahmen"/>
        <w:tblW w:w="9214" w:type="dxa"/>
        <w:tblLook w:val="04A0" w:firstRow="1" w:lastRow="0" w:firstColumn="1" w:lastColumn="0" w:noHBand="0" w:noVBand="1"/>
      </w:tblPr>
      <w:tblGrid>
        <w:gridCol w:w="9214"/>
      </w:tblGrid>
      <w:tr w:rsidR="00E4419D" w:rsidRPr="00CD5C68" w14:paraId="43DEA62F" w14:textId="77777777" w:rsidTr="007A25D3">
        <w:trPr>
          <w:trHeight w:val="589"/>
        </w:trPr>
        <w:tc>
          <w:tcPr>
            <w:tcW w:w="9214" w:type="dxa"/>
          </w:tcPr>
          <w:p w14:paraId="1452B461" w14:textId="02B4A997" w:rsidR="00E4419D" w:rsidRPr="00D85FB4" w:rsidRDefault="005A0F01" w:rsidP="002322B0">
            <w:pPr>
              <w:pStyle w:val="berschriftDoku-Art"/>
            </w:pPr>
            <w:r w:rsidRPr="005A0F01">
              <w:t>Weiterbildungsvereinbarung</w:t>
            </w:r>
          </w:p>
        </w:tc>
      </w:tr>
    </w:tbl>
    <w:p w14:paraId="11273A52" w14:textId="77777777" w:rsidR="00641AFA" w:rsidRDefault="00641AFA" w:rsidP="005A0F01"/>
    <w:p w14:paraId="5A45D39E" w14:textId="609A0E66" w:rsidR="005A0F01" w:rsidRDefault="005A0F01" w:rsidP="005A0F01">
      <w:r>
        <w:t>Gestützt auf das Reglement zu Weiterbildungen für Mitarbeitende der Universität Zürich (Weiterbildungsreglement, WBR) vom 29. Oktober 2024 wird diese Vereinbarung geschlossen zwischen:</w:t>
      </w:r>
    </w:p>
    <w:p w14:paraId="43D42F96" w14:textId="77777777" w:rsidR="005A0F01" w:rsidRDefault="005A0F01" w:rsidP="005A0F01"/>
    <w:p w14:paraId="2D62DC6D" w14:textId="77A5997C" w:rsidR="00BD78E4" w:rsidRPr="00641AFA" w:rsidRDefault="005A0F01" w:rsidP="005A0F01">
      <w:pPr>
        <w:rPr>
          <w:b/>
          <w:bCs/>
        </w:rPr>
      </w:pPr>
      <w:r w:rsidRPr="00641AFA">
        <w:rPr>
          <w:b/>
          <w:bCs/>
        </w:rPr>
        <w:t xml:space="preserve">Universität Zürich, vertreten durch: Name, Funktion, </w:t>
      </w:r>
      <w:proofErr w:type="gramStart"/>
      <w:r w:rsidRPr="00641AFA">
        <w:rPr>
          <w:b/>
          <w:bCs/>
        </w:rPr>
        <w:t>UZH Organisationseinheit</w:t>
      </w:r>
      <w:proofErr w:type="gramEnd"/>
      <w:r w:rsidR="00046D29" w:rsidRPr="00641AFA">
        <w:rPr>
          <w:b/>
          <w:bCs/>
        </w:rPr>
        <w:t>:</w:t>
      </w:r>
    </w:p>
    <w:p w14:paraId="17A4823A" w14:textId="77777777" w:rsidR="00BD78E4" w:rsidRDefault="00BD78E4" w:rsidP="005A0F01"/>
    <w:p w14:paraId="3E326981" w14:textId="5724F2CC" w:rsidR="005A0F01" w:rsidRDefault="005A0F01" w:rsidP="005A0F01">
      <w:r>
        <w:t>………………………………………………………</w:t>
      </w:r>
      <w:r w:rsidR="00BD78E4">
        <w:t>……………………………………………………………………</w:t>
      </w:r>
      <w:r w:rsidR="00A41263">
        <w:t>….</w:t>
      </w:r>
    </w:p>
    <w:p w14:paraId="2F0655CD" w14:textId="77777777" w:rsidR="005A0F01" w:rsidRDefault="005A0F01" w:rsidP="005A0F01"/>
    <w:p w14:paraId="21166E72" w14:textId="77777777" w:rsidR="005A0F01" w:rsidRPr="00641AFA" w:rsidRDefault="005A0F01" w:rsidP="005A0F01">
      <w:pPr>
        <w:rPr>
          <w:b/>
          <w:bCs/>
        </w:rPr>
      </w:pPr>
      <w:r w:rsidRPr="00641AFA">
        <w:rPr>
          <w:b/>
          <w:bCs/>
        </w:rPr>
        <w:t xml:space="preserve">und (mitarbeitende Person): </w:t>
      </w:r>
    </w:p>
    <w:p w14:paraId="7497BE23" w14:textId="77777777" w:rsidR="005A0F01" w:rsidRDefault="005A0F01" w:rsidP="005A0F01"/>
    <w:p w14:paraId="7C6643CA" w14:textId="51EE37FF" w:rsidR="005A0F01" w:rsidRDefault="005A0F01" w:rsidP="005A0F01">
      <w:r>
        <w:t>Personalnummer …………………………………………………………………………………</w:t>
      </w:r>
      <w:proofErr w:type="gramStart"/>
      <w:r>
        <w:t>…….</w:t>
      </w:r>
      <w:proofErr w:type="gramEnd"/>
      <w:r>
        <w:t>…</w:t>
      </w:r>
      <w:r w:rsidR="00A41263">
        <w:t>……………….</w:t>
      </w:r>
    </w:p>
    <w:p w14:paraId="7A439EFB" w14:textId="77777777" w:rsidR="005A0F01" w:rsidRDefault="005A0F01" w:rsidP="005A0F01"/>
    <w:p w14:paraId="0F36F41B" w14:textId="511805ED" w:rsidR="005A0F01" w:rsidRDefault="005A0F01" w:rsidP="005A0F01">
      <w:r>
        <w:t>Name, Vorname ……………</w:t>
      </w:r>
      <w:r w:rsidR="00A41263">
        <w:t>……………...</w:t>
      </w:r>
      <w:r>
        <w:t>……………………………………………………………………………….</w:t>
      </w:r>
    </w:p>
    <w:p w14:paraId="4A3F5918" w14:textId="77777777" w:rsidR="005A0F01" w:rsidRDefault="005A0F01" w:rsidP="005A0F01"/>
    <w:p w14:paraId="7B188C15" w14:textId="77777777" w:rsidR="00A41263" w:rsidRDefault="005A0F01" w:rsidP="005A0F01">
      <w:proofErr w:type="gramStart"/>
      <w:r>
        <w:t>UZH Organisationseinheit</w:t>
      </w:r>
      <w:proofErr w:type="gramEnd"/>
      <w:r>
        <w:t xml:space="preserve"> (Abteilung, Bereich, Institut) </w:t>
      </w:r>
    </w:p>
    <w:p w14:paraId="236A5D30" w14:textId="77777777" w:rsidR="00A41263" w:rsidRDefault="00A41263" w:rsidP="005A0F01"/>
    <w:p w14:paraId="7B49CAC7" w14:textId="3366FF9B" w:rsidR="005A0F01" w:rsidRDefault="00A41263" w:rsidP="005A0F01">
      <w:r>
        <w:t>…………………………………………….</w:t>
      </w:r>
      <w:r w:rsidR="005A0F01">
        <w:t>…………………………………………………………………………………</w:t>
      </w:r>
    </w:p>
    <w:p w14:paraId="58F5250F" w14:textId="77777777" w:rsidR="005A0F01" w:rsidRDefault="005A0F01" w:rsidP="005A0F01"/>
    <w:p w14:paraId="4F9B9886" w14:textId="7B6DDBCC" w:rsidR="005A0F01" w:rsidRDefault="005A0F01" w:rsidP="005A0F01">
      <w:r>
        <w:t>Beschäftigungsgrad aktuell in dieser Organisationseinheit</w:t>
      </w:r>
      <w:r w:rsidR="00D725ED">
        <w:t xml:space="preserve"> </w:t>
      </w:r>
      <w:r w:rsidR="00A16468">
        <w:t>……………</w:t>
      </w:r>
      <w:r w:rsidR="00D725ED">
        <w:t xml:space="preserve"> %</w:t>
      </w:r>
    </w:p>
    <w:p w14:paraId="1F3731FC" w14:textId="77777777" w:rsidR="005A0F01" w:rsidRDefault="005A0F01" w:rsidP="005A0F01"/>
    <w:p w14:paraId="23855A34" w14:textId="77777777" w:rsidR="005A0F01" w:rsidRDefault="005A0F01" w:rsidP="00A41263">
      <w:pPr>
        <w:pStyle w:val="berschrift1nummeriert"/>
        <w:numPr>
          <w:ilvl w:val="0"/>
          <w:numId w:val="0"/>
        </w:numPr>
      </w:pPr>
      <w:r>
        <w:t>Beschreibung der Weiterbildung</w:t>
      </w:r>
    </w:p>
    <w:p w14:paraId="4DE24592" w14:textId="77777777" w:rsidR="005A0F01" w:rsidRDefault="005A0F01" w:rsidP="005A0F01"/>
    <w:p w14:paraId="350E72B4" w14:textId="77777777" w:rsidR="00A41263" w:rsidRDefault="005A0F01" w:rsidP="005A0F01">
      <w:r>
        <w:t xml:space="preserve">Bezeichnung der Weiterbildung: </w:t>
      </w:r>
    </w:p>
    <w:p w14:paraId="119F63D2" w14:textId="77777777" w:rsidR="00A41263" w:rsidRDefault="00A41263" w:rsidP="005A0F01"/>
    <w:p w14:paraId="7C93D338" w14:textId="074E7CEA" w:rsidR="005A0F01" w:rsidRDefault="00A41263" w:rsidP="005A0F01">
      <w:r>
        <w:t>…………………</w:t>
      </w:r>
      <w:r w:rsidR="005A0F01">
        <w:t>……………………………………………………………………………………….……………………</w:t>
      </w:r>
    </w:p>
    <w:p w14:paraId="4E1AFBBC" w14:textId="77777777" w:rsidR="005A0F01" w:rsidRDefault="005A0F01" w:rsidP="005A0F01"/>
    <w:p w14:paraId="4A5AC905" w14:textId="77777777" w:rsidR="00167506" w:rsidRDefault="005A0F01" w:rsidP="005A0F01">
      <w:r>
        <w:t xml:space="preserve">Name und Adresse / Webseite der Weiterbildungsinstitution: </w:t>
      </w:r>
    </w:p>
    <w:p w14:paraId="0F3104F3" w14:textId="77777777" w:rsidR="00167506" w:rsidRDefault="00167506" w:rsidP="005A0F01"/>
    <w:p w14:paraId="7C3846D1" w14:textId="3B733902" w:rsidR="005A0F01" w:rsidRDefault="00167506" w:rsidP="005A0F01">
      <w:r>
        <w:t>………………………………………………….</w:t>
      </w:r>
      <w:r w:rsidR="005A0F01">
        <w:t>……………………………………………………………………………</w:t>
      </w:r>
    </w:p>
    <w:p w14:paraId="1601B2DE" w14:textId="77777777" w:rsidR="005A0F01" w:rsidRDefault="005A0F01" w:rsidP="005A0F01"/>
    <w:p w14:paraId="5A37BAB3" w14:textId="304195D2" w:rsidR="005A0F01" w:rsidRDefault="005A0F01" w:rsidP="005A0F01">
      <w:r>
        <w:t>Beginn und Ende der Weiterbildung: (Datum Start)</w:t>
      </w:r>
      <w:r w:rsidR="003E6D52">
        <w:t xml:space="preserve"> </w:t>
      </w:r>
      <w:r>
        <w:t>…</w:t>
      </w:r>
      <w:r w:rsidR="00167506">
        <w:t>………</w:t>
      </w:r>
      <w:r w:rsidR="003E6D52">
        <w:t>……</w:t>
      </w:r>
      <w:r>
        <w:t>……</w:t>
      </w:r>
      <w:proofErr w:type="gramStart"/>
      <w:r>
        <w:t>…(</w:t>
      </w:r>
      <w:proofErr w:type="gramEnd"/>
      <w:r>
        <w:t>Datum Ende)……</w:t>
      </w:r>
      <w:r w:rsidR="00167506">
        <w:t>………...</w:t>
      </w:r>
      <w:r>
        <w:t>………</w:t>
      </w:r>
      <w:r w:rsidR="00167506">
        <w:t>….</w:t>
      </w:r>
    </w:p>
    <w:p w14:paraId="27024CE1" w14:textId="77777777" w:rsidR="005A0F01" w:rsidRDefault="005A0F01" w:rsidP="005A0F01"/>
    <w:p w14:paraId="26A4017C" w14:textId="77777777" w:rsidR="00167506" w:rsidRDefault="005A0F01" w:rsidP="005A0F01">
      <w:r>
        <w:t xml:space="preserve">Wesentliche Inhalte der Weiterbildung: </w:t>
      </w:r>
    </w:p>
    <w:p w14:paraId="0528EC68" w14:textId="77777777" w:rsidR="00167506" w:rsidRDefault="00167506" w:rsidP="005A0F01"/>
    <w:p w14:paraId="1E4C2424" w14:textId="4FB064FB" w:rsidR="005A0F01" w:rsidRDefault="00167506" w:rsidP="005A0F01">
      <w:r>
        <w:t>…………………………</w:t>
      </w:r>
      <w:r w:rsidR="005A0F01">
        <w:t>…………………………………………………………………………………………………….</w:t>
      </w:r>
    </w:p>
    <w:p w14:paraId="6A1328BB" w14:textId="77777777" w:rsidR="005A0F01" w:rsidRDefault="005A0F01" w:rsidP="005A0F01"/>
    <w:p w14:paraId="7EEB22AC" w14:textId="77777777" w:rsidR="00167506" w:rsidRDefault="005A0F01" w:rsidP="005A0F01">
      <w:r>
        <w:t xml:space="preserve">Lernziele der Weiterbildung: </w:t>
      </w:r>
    </w:p>
    <w:p w14:paraId="52BCD9EB" w14:textId="77777777" w:rsidR="00167506" w:rsidRDefault="00167506" w:rsidP="005A0F01"/>
    <w:p w14:paraId="7C0E7BDA" w14:textId="7330190E" w:rsidR="005A0F01" w:rsidRDefault="00167506" w:rsidP="005A0F01">
      <w:r>
        <w:t>…………….</w:t>
      </w:r>
      <w:r w:rsidR="005A0F01">
        <w:t>…………………………………………………………………………………………………………………</w:t>
      </w:r>
    </w:p>
    <w:p w14:paraId="52B245F1" w14:textId="77777777" w:rsidR="005A0F01" w:rsidRDefault="005A0F01" w:rsidP="005A0F01"/>
    <w:p w14:paraId="51E52D9B" w14:textId="77777777" w:rsidR="00A16468" w:rsidRDefault="00A16468" w:rsidP="005A0F01"/>
    <w:p w14:paraId="097CF001" w14:textId="77777777" w:rsidR="00A16468" w:rsidRDefault="00A16468" w:rsidP="005A0F01"/>
    <w:p w14:paraId="1C32102F" w14:textId="6E7E973D" w:rsidR="005A0F01" w:rsidRDefault="005A0F01" w:rsidP="005A0F01">
      <w:r>
        <w:lastRenderedPageBreak/>
        <w:t>Gesamte Weiterbildungskosten (gemäss § 10 WBR: Kurskosten und Prüfungsgebühr) in CHF: …</w:t>
      </w:r>
      <w:r w:rsidR="00FF07B6">
        <w:t>…………...</w:t>
      </w:r>
      <w:r>
        <w:t xml:space="preserve">….... </w:t>
      </w:r>
    </w:p>
    <w:p w14:paraId="47A3A88D" w14:textId="77777777" w:rsidR="005A0F01" w:rsidRDefault="005A0F01" w:rsidP="005A0F01"/>
    <w:p w14:paraId="6C85FC04" w14:textId="4BB08509" w:rsidR="005A0F01" w:rsidRDefault="005A0F01" w:rsidP="005A0F01">
      <w:r>
        <w:t xml:space="preserve">Gesamter Umfang der Weiterbildung: </w:t>
      </w:r>
      <w:r w:rsidR="00FF07B6">
        <w:t>K</w:t>
      </w:r>
      <w:r>
        <w:t>urstage inkl. Prüfungen</w:t>
      </w:r>
      <w:r w:rsidR="00FF07B6">
        <w:t xml:space="preserve"> ………………………………………………</w:t>
      </w:r>
      <w:proofErr w:type="gramStart"/>
      <w:r w:rsidR="00FF07B6">
        <w:t>…….</w:t>
      </w:r>
      <w:proofErr w:type="gramEnd"/>
      <w:r w:rsidR="00FF07B6">
        <w:t>.</w:t>
      </w:r>
    </w:p>
    <w:p w14:paraId="6B221AA3" w14:textId="77777777" w:rsidR="005A0F01" w:rsidRDefault="005A0F01" w:rsidP="005A0F01"/>
    <w:p w14:paraId="1664E2B8" w14:textId="77777777" w:rsidR="005A0F01" w:rsidRDefault="005A0F01" w:rsidP="005A0F01"/>
    <w:p w14:paraId="375A57EE" w14:textId="77777777" w:rsidR="005A0F01" w:rsidRDefault="005A0F01" w:rsidP="005A0F01">
      <w:r>
        <w:t>Die Angaben aus dieser Vereinbarung werden durch die Personaladministration ins SAP-HR-System übertragen und im elektronischen Personaldossier gespeichert. Sofern eine Verfügung erstellt werden muss, bildet die elektronisch erstellte Vereinbarung Bestandteil der Verfügung (§ 17 WBR). Für die elektronische Erfassung bitte Zutreffendes ankreuzen:</w:t>
      </w:r>
    </w:p>
    <w:p w14:paraId="1FEC09F3" w14:textId="77777777" w:rsidR="005A0F01" w:rsidRDefault="005A0F01" w:rsidP="005A0F01"/>
    <w:p w14:paraId="07197C6D" w14:textId="55620D5D" w:rsidR="007D120D" w:rsidRDefault="003E6D52" w:rsidP="0043199C">
      <w:pPr>
        <w:spacing w:line="240" w:lineRule="auto"/>
      </w:pPr>
      <w:sdt>
        <w:sdtPr>
          <w:rPr>
            <w:rFonts w:ascii="Source Sans Pro" w:hAnsi="Source Sans Pro"/>
          </w:rPr>
          <w:id w:val="-467820555"/>
          <w14:checkbox>
            <w14:checked w14:val="0"/>
            <w14:checkedState w14:val="2612" w14:font="MS Gothic"/>
            <w14:uncheckedState w14:val="2610" w14:font="MS Gothic"/>
          </w14:checkbox>
        </w:sdtPr>
        <w:sdtEndPr/>
        <w:sdtContent>
          <w:r w:rsidR="004C47DC" w:rsidRPr="004C47DC">
            <w:rPr>
              <w:rFonts w:ascii="MS Gothic" w:eastAsia="MS Gothic" w:hAnsi="MS Gothic" w:hint="eastAsia"/>
            </w:rPr>
            <w:t>☐</w:t>
          </w:r>
        </w:sdtContent>
      </w:sdt>
      <w:r w:rsidR="004C47DC" w:rsidRPr="004C47DC">
        <w:rPr>
          <w:rFonts w:ascii="Source Sans Pro" w:hAnsi="Source Sans Pro"/>
        </w:rPr>
        <w:t xml:space="preserve"> </w:t>
      </w:r>
      <w:r w:rsidR="005A0F01">
        <w:t xml:space="preserve"> </w:t>
      </w:r>
      <w:r w:rsidR="00C07013">
        <w:tab/>
      </w:r>
      <w:r w:rsidR="005A0F01">
        <w:t xml:space="preserve">Kostenpflichtiger </w:t>
      </w:r>
      <w:r w:rsidR="0077056F">
        <w:t>e</w:t>
      </w:r>
      <w:r w:rsidR="005A0F01">
        <w:t>xterner Kurs</w:t>
      </w:r>
      <w:r w:rsidR="0077056F">
        <w:t xml:space="preserve"> m</w:t>
      </w:r>
      <w:r w:rsidR="005A0F01">
        <w:t xml:space="preserve">it Zertifikat/Diplom </w:t>
      </w:r>
    </w:p>
    <w:p w14:paraId="3D466381" w14:textId="0F59031E" w:rsidR="005A0F01" w:rsidRDefault="003E6D52" w:rsidP="007D120D">
      <w:sdt>
        <w:sdtPr>
          <w:rPr>
            <w:rFonts w:ascii="Source Sans Pro" w:hAnsi="Source Sans Pro"/>
          </w:rPr>
          <w:id w:val="-481536408"/>
          <w14:checkbox>
            <w14:checked w14:val="0"/>
            <w14:checkedState w14:val="2612" w14:font="MS Gothic"/>
            <w14:uncheckedState w14:val="2610" w14:font="MS Gothic"/>
          </w14:checkbox>
        </w:sdtPr>
        <w:sdtEndPr/>
        <w:sdtContent>
          <w:r w:rsidR="004C47DC" w:rsidRPr="004C47DC">
            <w:rPr>
              <w:rFonts w:ascii="MS Gothic" w:eastAsia="MS Gothic" w:hAnsi="MS Gothic" w:hint="eastAsia"/>
            </w:rPr>
            <w:t>☐</w:t>
          </w:r>
        </w:sdtContent>
      </w:sdt>
      <w:r w:rsidR="005A0F01">
        <w:t xml:space="preserve"> </w:t>
      </w:r>
      <w:r w:rsidR="007D120D">
        <w:tab/>
      </w:r>
      <w:r w:rsidR="0077056F">
        <w:t xml:space="preserve">Kostenpflichtiger externer Kurs </w:t>
      </w:r>
      <w:r w:rsidR="005A0F01">
        <w:t>ohne Zertifikat/Diplom</w:t>
      </w:r>
    </w:p>
    <w:p w14:paraId="5064167E" w14:textId="77777777" w:rsidR="005A0F01" w:rsidRDefault="005A0F01" w:rsidP="005A0F01"/>
    <w:p w14:paraId="704D6790" w14:textId="6625BEFF" w:rsidR="0077056F" w:rsidRDefault="003E6D52" w:rsidP="004E0D05">
      <w:sdt>
        <w:sdtPr>
          <w:rPr>
            <w:rFonts w:ascii="Source Sans Pro" w:hAnsi="Source Sans Pro"/>
          </w:rPr>
          <w:id w:val="-829741744"/>
          <w14:checkbox>
            <w14:checked w14:val="0"/>
            <w14:checkedState w14:val="2612" w14:font="MS Gothic"/>
            <w14:uncheckedState w14:val="2610" w14:font="MS Gothic"/>
          </w14:checkbox>
        </w:sdtPr>
        <w:sdtEndPr/>
        <w:sdtContent>
          <w:r w:rsidR="004C47DC" w:rsidRPr="004C47DC">
            <w:rPr>
              <w:rFonts w:ascii="MS Gothic" w:eastAsia="MS Gothic" w:hAnsi="MS Gothic" w:hint="eastAsia"/>
            </w:rPr>
            <w:t>☐</w:t>
          </w:r>
        </w:sdtContent>
      </w:sdt>
      <w:r w:rsidR="0077056F">
        <w:t xml:space="preserve"> </w:t>
      </w:r>
      <w:r w:rsidR="0077056F">
        <w:tab/>
      </w:r>
      <w:r w:rsidR="004E0D05">
        <w:t xml:space="preserve">Kostenpflichtiges Nachdiplomstudium </w:t>
      </w:r>
      <w:r w:rsidR="0077056F">
        <w:t>CAS</w:t>
      </w:r>
    </w:p>
    <w:p w14:paraId="4B8F0B6B" w14:textId="5F165D26" w:rsidR="0077056F" w:rsidRDefault="003E6D52" w:rsidP="004E0D05">
      <w:sdt>
        <w:sdtPr>
          <w:rPr>
            <w:rFonts w:ascii="Source Sans Pro" w:hAnsi="Source Sans Pro"/>
          </w:rPr>
          <w:id w:val="28155493"/>
          <w14:checkbox>
            <w14:checked w14:val="0"/>
            <w14:checkedState w14:val="2612" w14:font="MS Gothic"/>
            <w14:uncheckedState w14:val="2610" w14:font="MS Gothic"/>
          </w14:checkbox>
        </w:sdtPr>
        <w:sdtEndPr/>
        <w:sdtContent>
          <w:r w:rsidR="004C47DC" w:rsidRPr="004C47DC">
            <w:rPr>
              <w:rFonts w:ascii="MS Gothic" w:eastAsia="MS Gothic" w:hAnsi="MS Gothic" w:hint="eastAsia"/>
            </w:rPr>
            <w:t>☐</w:t>
          </w:r>
        </w:sdtContent>
      </w:sdt>
      <w:r w:rsidR="0077056F">
        <w:t xml:space="preserve"> </w:t>
      </w:r>
      <w:r w:rsidR="0077056F">
        <w:tab/>
      </w:r>
      <w:r w:rsidR="004E0D05">
        <w:t xml:space="preserve">Kostenpflichtiges Nachdiplomstudium </w:t>
      </w:r>
      <w:r w:rsidR="0077056F">
        <w:t xml:space="preserve">DAS </w:t>
      </w:r>
    </w:p>
    <w:p w14:paraId="2815C330" w14:textId="64166AF1" w:rsidR="0077056F" w:rsidRDefault="003E6D52" w:rsidP="004E0D05">
      <w:sdt>
        <w:sdtPr>
          <w:rPr>
            <w:rFonts w:ascii="Source Sans Pro" w:hAnsi="Source Sans Pro"/>
          </w:rPr>
          <w:id w:val="1643156402"/>
          <w14:checkbox>
            <w14:checked w14:val="0"/>
            <w14:checkedState w14:val="2612" w14:font="MS Gothic"/>
            <w14:uncheckedState w14:val="2610" w14:font="MS Gothic"/>
          </w14:checkbox>
        </w:sdtPr>
        <w:sdtEndPr/>
        <w:sdtContent>
          <w:r w:rsidR="004C47DC" w:rsidRPr="004C47DC">
            <w:rPr>
              <w:rFonts w:ascii="MS Gothic" w:eastAsia="MS Gothic" w:hAnsi="MS Gothic" w:hint="eastAsia"/>
            </w:rPr>
            <w:t>☐</w:t>
          </w:r>
        </w:sdtContent>
      </w:sdt>
      <w:r w:rsidR="004C47DC" w:rsidRPr="004C47DC">
        <w:rPr>
          <w:rFonts w:ascii="Source Sans Pro" w:hAnsi="Source Sans Pro"/>
        </w:rPr>
        <w:t xml:space="preserve"> </w:t>
      </w:r>
      <w:r w:rsidR="0077056F">
        <w:t xml:space="preserve"> </w:t>
      </w:r>
      <w:r w:rsidR="0077056F">
        <w:tab/>
      </w:r>
      <w:r w:rsidR="004E0D05">
        <w:t xml:space="preserve">Kostenpflichtiges Nachdiplomstudium </w:t>
      </w:r>
      <w:r w:rsidR="0077056F">
        <w:t xml:space="preserve">MAS </w:t>
      </w:r>
    </w:p>
    <w:p w14:paraId="1321C7D0" w14:textId="7A99BA0E" w:rsidR="0077056F" w:rsidRDefault="003E6D52" w:rsidP="004E0D05">
      <w:sdt>
        <w:sdtPr>
          <w:rPr>
            <w:rFonts w:ascii="Source Sans Pro" w:hAnsi="Source Sans Pro"/>
          </w:rPr>
          <w:id w:val="-275943845"/>
          <w14:checkbox>
            <w14:checked w14:val="0"/>
            <w14:checkedState w14:val="2612" w14:font="MS Gothic"/>
            <w14:uncheckedState w14:val="2610" w14:font="MS Gothic"/>
          </w14:checkbox>
        </w:sdtPr>
        <w:sdtEndPr/>
        <w:sdtContent>
          <w:r w:rsidR="004C47DC" w:rsidRPr="004C47DC">
            <w:rPr>
              <w:rFonts w:ascii="MS Gothic" w:eastAsia="MS Gothic" w:hAnsi="MS Gothic" w:hint="eastAsia"/>
            </w:rPr>
            <w:t>☐</w:t>
          </w:r>
        </w:sdtContent>
      </w:sdt>
      <w:r w:rsidR="004C47DC" w:rsidRPr="004C47DC">
        <w:rPr>
          <w:rFonts w:ascii="Source Sans Pro" w:hAnsi="Source Sans Pro"/>
        </w:rPr>
        <w:t xml:space="preserve"> </w:t>
      </w:r>
      <w:r w:rsidR="0077056F">
        <w:tab/>
      </w:r>
      <w:r w:rsidR="004E0D05">
        <w:t xml:space="preserve">Kostenpflichtiges Nachdiplomstudium </w:t>
      </w:r>
      <w:r w:rsidR="0077056F">
        <w:t xml:space="preserve">EMBA </w:t>
      </w:r>
    </w:p>
    <w:p w14:paraId="3DF8AFE2" w14:textId="6AA1DF1E" w:rsidR="0077056F" w:rsidRDefault="003E6D52" w:rsidP="004E0D05">
      <w:sdt>
        <w:sdtPr>
          <w:rPr>
            <w:rFonts w:ascii="Source Sans Pro" w:hAnsi="Source Sans Pro"/>
          </w:rPr>
          <w:id w:val="-1111202692"/>
          <w14:checkbox>
            <w14:checked w14:val="0"/>
            <w14:checkedState w14:val="2612" w14:font="MS Gothic"/>
            <w14:uncheckedState w14:val="2610" w14:font="MS Gothic"/>
          </w14:checkbox>
        </w:sdtPr>
        <w:sdtEndPr/>
        <w:sdtContent>
          <w:r w:rsidR="7843435E" w:rsidRPr="585DC9A2">
            <w:rPr>
              <w:rFonts w:ascii="MS Gothic" w:eastAsia="MS Gothic" w:hAnsi="MS Gothic" w:cs="MS Gothic"/>
            </w:rPr>
            <w:t>☐</w:t>
          </w:r>
        </w:sdtContent>
      </w:sdt>
      <w:r w:rsidR="004C47DC" w:rsidRPr="585DC9A2">
        <w:rPr>
          <w:rFonts w:ascii="Source Sans Pro" w:hAnsi="Source Sans Pro"/>
        </w:rPr>
        <w:t xml:space="preserve"> </w:t>
      </w:r>
      <w:r w:rsidR="004C47DC">
        <w:tab/>
      </w:r>
      <w:r w:rsidR="004E0D05">
        <w:t xml:space="preserve">Kostenpflichtiges Nachdiplomstudium </w:t>
      </w:r>
      <w:r w:rsidR="00FB3010">
        <w:t xml:space="preserve">mit </w:t>
      </w:r>
      <w:r w:rsidR="0077056F">
        <w:t>andere</w:t>
      </w:r>
      <w:r w:rsidR="00FB3010">
        <w:t xml:space="preserve">m </w:t>
      </w:r>
      <w:r w:rsidR="0077056F">
        <w:t>Studienabschluss</w:t>
      </w:r>
    </w:p>
    <w:p w14:paraId="2ABFB651" w14:textId="76D6DB7F" w:rsidR="005A0F01" w:rsidRDefault="005A0F01" w:rsidP="005A0F01"/>
    <w:p w14:paraId="0B6EFEF5" w14:textId="116ED414" w:rsidR="005A0F01" w:rsidRDefault="003E6D52" w:rsidP="00FB3010">
      <w:pPr>
        <w:ind w:left="705" w:hanging="705"/>
      </w:pPr>
      <w:sdt>
        <w:sdtPr>
          <w:rPr>
            <w:rFonts w:ascii="Source Sans Pro" w:hAnsi="Source Sans Pro"/>
          </w:rPr>
          <w:id w:val="778606312"/>
          <w14:checkbox>
            <w14:checked w14:val="0"/>
            <w14:checkedState w14:val="2612" w14:font="MS Gothic"/>
            <w14:uncheckedState w14:val="2610" w14:font="MS Gothic"/>
          </w14:checkbox>
        </w:sdtPr>
        <w:sdtEndPr/>
        <w:sdtContent>
          <w:r w:rsidR="004C47DC" w:rsidRPr="004C47DC">
            <w:rPr>
              <w:rFonts w:ascii="MS Gothic" w:eastAsia="MS Gothic" w:hAnsi="MS Gothic" w:hint="eastAsia"/>
            </w:rPr>
            <w:t>☐</w:t>
          </w:r>
        </w:sdtContent>
      </w:sdt>
      <w:r w:rsidR="004C47DC" w:rsidRPr="004C47DC">
        <w:rPr>
          <w:rFonts w:ascii="Source Sans Pro" w:hAnsi="Source Sans Pro"/>
        </w:rPr>
        <w:t xml:space="preserve"> </w:t>
      </w:r>
      <w:r w:rsidR="00FB3010">
        <w:tab/>
      </w:r>
      <w:r w:rsidR="005A0F01">
        <w:t>Kurs zur Vorbereitung auf eine eidgenössische Berufsprüfung oder höhere Fachprüfung</w:t>
      </w:r>
      <w:r w:rsidR="00FB3010">
        <w:br/>
      </w:r>
      <w:r w:rsidR="005A0F01">
        <w:t>(zu beachten: WBR § 7, Prüfung von Subventionsmöglichkeit)</w:t>
      </w:r>
    </w:p>
    <w:p w14:paraId="3C37BABF" w14:textId="77777777" w:rsidR="005A0F01" w:rsidRDefault="005A0F01" w:rsidP="005A0F01"/>
    <w:p w14:paraId="4103FEA3" w14:textId="58BB4ABB" w:rsidR="005A0F01" w:rsidRDefault="003E6D52" w:rsidP="001F5442">
      <w:pPr>
        <w:ind w:left="705" w:hanging="705"/>
      </w:pPr>
      <w:sdt>
        <w:sdtPr>
          <w:rPr>
            <w:rFonts w:ascii="Source Sans Pro" w:hAnsi="Source Sans Pro"/>
          </w:rPr>
          <w:id w:val="1203365150"/>
          <w14:checkbox>
            <w14:checked w14:val="0"/>
            <w14:checkedState w14:val="2612" w14:font="MS Gothic"/>
            <w14:uncheckedState w14:val="2610" w14:font="MS Gothic"/>
          </w14:checkbox>
        </w:sdtPr>
        <w:sdtEndPr/>
        <w:sdtContent>
          <w:r w:rsidR="004C47DC" w:rsidRPr="004C47DC">
            <w:rPr>
              <w:rFonts w:ascii="MS Gothic" w:eastAsia="MS Gothic" w:hAnsi="MS Gothic" w:hint="eastAsia"/>
            </w:rPr>
            <w:t>☐</w:t>
          </w:r>
        </w:sdtContent>
      </w:sdt>
      <w:r w:rsidR="004C47DC" w:rsidRPr="004C47DC">
        <w:rPr>
          <w:rFonts w:ascii="Source Sans Pro" w:hAnsi="Source Sans Pro"/>
        </w:rPr>
        <w:t xml:space="preserve"> </w:t>
      </w:r>
      <w:r w:rsidR="00FB3010">
        <w:tab/>
      </w:r>
      <w:r w:rsidR="005A0F01">
        <w:t xml:space="preserve">Kostenpflichtiger UZH-interner Kurs für Mitarbeitende (z.B. Sprachkurs im Sprachenzentrum oder UZH Leadership Development </w:t>
      </w:r>
      <w:proofErr w:type="spellStart"/>
      <w:r w:rsidR="005A0F01">
        <w:t>Program</w:t>
      </w:r>
      <w:proofErr w:type="spellEnd"/>
      <w:r w:rsidR="005A0F01">
        <w:t>)</w:t>
      </w:r>
    </w:p>
    <w:p w14:paraId="514C9778" w14:textId="77777777" w:rsidR="005A0F01" w:rsidRDefault="005A0F01" w:rsidP="005A0F01"/>
    <w:p w14:paraId="025BB1C9" w14:textId="65FCFC08" w:rsidR="005A0F01" w:rsidRDefault="003E6D52" w:rsidP="005A0F01">
      <w:sdt>
        <w:sdtPr>
          <w:rPr>
            <w:rFonts w:ascii="Source Sans Pro" w:hAnsi="Source Sans Pro"/>
          </w:rPr>
          <w:id w:val="-721055350"/>
          <w14:checkbox>
            <w14:checked w14:val="0"/>
            <w14:checkedState w14:val="2612" w14:font="MS Gothic"/>
            <w14:uncheckedState w14:val="2610" w14:font="MS Gothic"/>
          </w14:checkbox>
        </w:sdtPr>
        <w:sdtEndPr/>
        <w:sdtContent>
          <w:r w:rsidR="004C47DC" w:rsidRPr="004C47DC">
            <w:rPr>
              <w:rFonts w:ascii="MS Gothic" w:eastAsia="MS Gothic" w:hAnsi="MS Gothic" w:hint="eastAsia"/>
            </w:rPr>
            <w:t>☐</w:t>
          </w:r>
        </w:sdtContent>
      </w:sdt>
      <w:r w:rsidR="004C47DC" w:rsidRPr="004C47DC">
        <w:rPr>
          <w:rFonts w:ascii="Source Sans Pro" w:hAnsi="Source Sans Pro"/>
        </w:rPr>
        <w:t xml:space="preserve"> </w:t>
      </w:r>
      <w:r w:rsidR="001F5442">
        <w:tab/>
      </w:r>
      <w:r w:rsidR="005A0F01">
        <w:t>Kostenpflichtiger Kurs für Angestellte des Kantons Zürich</w:t>
      </w:r>
    </w:p>
    <w:p w14:paraId="12C021AC" w14:textId="77777777" w:rsidR="005A0F01" w:rsidRDefault="005A0F01" w:rsidP="005A0F01"/>
    <w:p w14:paraId="6FD8790F" w14:textId="77777777" w:rsidR="005A0F01" w:rsidRDefault="005A0F01" w:rsidP="005A0F01">
      <w:r>
        <w:t>Diese Weiterbildung fördert in erster Linie:</w:t>
      </w:r>
    </w:p>
    <w:p w14:paraId="6FE2FEB6" w14:textId="26604E3A" w:rsidR="001F5442" w:rsidRDefault="003E6D52" w:rsidP="005A0F01">
      <w:sdt>
        <w:sdtPr>
          <w:rPr>
            <w:rFonts w:ascii="Source Sans Pro" w:hAnsi="Source Sans Pro"/>
          </w:rPr>
          <w:id w:val="318392540"/>
          <w14:checkbox>
            <w14:checked w14:val="0"/>
            <w14:checkedState w14:val="2612" w14:font="MS Gothic"/>
            <w14:uncheckedState w14:val="2610" w14:font="MS Gothic"/>
          </w14:checkbox>
        </w:sdtPr>
        <w:sdtEndPr/>
        <w:sdtContent>
          <w:r w:rsidR="004C47DC" w:rsidRPr="004C47DC">
            <w:rPr>
              <w:rFonts w:ascii="MS Gothic" w:eastAsia="MS Gothic" w:hAnsi="MS Gothic" w:hint="eastAsia"/>
            </w:rPr>
            <w:t>☐</w:t>
          </w:r>
        </w:sdtContent>
      </w:sdt>
      <w:r w:rsidR="004C47DC" w:rsidRPr="004C47DC">
        <w:rPr>
          <w:rFonts w:ascii="Source Sans Pro" w:hAnsi="Source Sans Pro"/>
        </w:rPr>
        <w:t xml:space="preserve"> </w:t>
      </w:r>
      <w:r w:rsidR="005A0F01">
        <w:t xml:space="preserve"> </w:t>
      </w:r>
      <w:r w:rsidR="001F5442">
        <w:tab/>
      </w:r>
      <w:r w:rsidR="005A0F01">
        <w:t xml:space="preserve">Führungskompetenzen </w:t>
      </w:r>
    </w:p>
    <w:p w14:paraId="574CD26E" w14:textId="6C336938" w:rsidR="001F5442" w:rsidRDefault="003E6D52" w:rsidP="005A0F01">
      <w:sdt>
        <w:sdtPr>
          <w:rPr>
            <w:rFonts w:ascii="Source Sans Pro" w:hAnsi="Source Sans Pro"/>
          </w:rPr>
          <w:id w:val="-985933223"/>
          <w14:checkbox>
            <w14:checked w14:val="0"/>
            <w14:checkedState w14:val="2612" w14:font="MS Gothic"/>
            <w14:uncheckedState w14:val="2610" w14:font="MS Gothic"/>
          </w14:checkbox>
        </w:sdtPr>
        <w:sdtEndPr/>
        <w:sdtContent>
          <w:r w:rsidR="004C47DC" w:rsidRPr="004C47DC">
            <w:rPr>
              <w:rFonts w:ascii="MS Gothic" w:eastAsia="MS Gothic" w:hAnsi="MS Gothic" w:hint="eastAsia"/>
            </w:rPr>
            <w:t>☐</w:t>
          </w:r>
        </w:sdtContent>
      </w:sdt>
      <w:r w:rsidR="004C47DC" w:rsidRPr="004C47DC">
        <w:rPr>
          <w:rFonts w:ascii="Source Sans Pro" w:hAnsi="Source Sans Pro"/>
        </w:rPr>
        <w:t xml:space="preserve"> </w:t>
      </w:r>
      <w:r w:rsidR="005A0F01">
        <w:t xml:space="preserve"> </w:t>
      </w:r>
      <w:r w:rsidR="001F5442">
        <w:tab/>
      </w:r>
      <w:r w:rsidR="005A0F01">
        <w:t xml:space="preserve">Fachkompetenzen </w:t>
      </w:r>
    </w:p>
    <w:p w14:paraId="3E4EB872" w14:textId="7D85E658" w:rsidR="001F5442" w:rsidRDefault="003E6D52" w:rsidP="005A0F01">
      <w:sdt>
        <w:sdtPr>
          <w:rPr>
            <w:rFonts w:ascii="Source Sans Pro" w:hAnsi="Source Sans Pro"/>
          </w:rPr>
          <w:id w:val="1452439762"/>
          <w14:checkbox>
            <w14:checked w14:val="0"/>
            <w14:checkedState w14:val="2612" w14:font="MS Gothic"/>
            <w14:uncheckedState w14:val="2610" w14:font="MS Gothic"/>
          </w14:checkbox>
        </w:sdtPr>
        <w:sdtEndPr/>
        <w:sdtContent>
          <w:r w:rsidR="004C47DC" w:rsidRPr="004C47DC">
            <w:rPr>
              <w:rFonts w:ascii="MS Gothic" w:eastAsia="MS Gothic" w:hAnsi="MS Gothic" w:hint="eastAsia"/>
            </w:rPr>
            <w:t>☐</w:t>
          </w:r>
        </w:sdtContent>
      </w:sdt>
      <w:r w:rsidR="004C47DC" w:rsidRPr="004C47DC">
        <w:rPr>
          <w:rFonts w:ascii="Source Sans Pro" w:hAnsi="Source Sans Pro"/>
        </w:rPr>
        <w:t xml:space="preserve"> </w:t>
      </w:r>
      <w:r w:rsidR="005A0F01">
        <w:t xml:space="preserve"> </w:t>
      </w:r>
      <w:r w:rsidR="001F5442">
        <w:tab/>
      </w:r>
      <w:r w:rsidR="005A0F01">
        <w:t xml:space="preserve">Persönlichkeitsbildung </w:t>
      </w:r>
    </w:p>
    <w:p w14:paraId="6A8D1071" w14:textId="6D01F2FD" w:rsidR="001F5442" w:rsidRDefault="003E6D52" w:rsidP="005A0F01">
      <w:sdt>
        <w:sdtPr>
          <w:rPr>
            <w:rFonts w:ascii="Source Sans Pro" w:hAnsi="Source Sans Pro"/>
          </w:rPr>
          <w:id w:val="152580762"/>
          <w14:checkbox>
            <w14:checked w14:val="0"/>
            <w14:checkedState w14:val="2612" w14:font="MS Gothic"/>
            <w14:uncheckedState w14:val="2610" w14:font="MS Gothic"/>
          </w14:checkbox>
        </w:sdtPr>
        <w:sdtEndPr/>
        <w:sdtContent>
          <w:r w:rsidR="004C47DC" w:rsidRPr="004C47DC">
            <w:rPr>
              <w:rFonts w:ascii="MS Gothic" w:eastAsia="MS Gothic" w:hAnsi="MS Gothic" w:hint="eastAsia"/>
            </w:rPr>
            <w:t>☐</w:t>
          </w:r>
        </w:sdtContent>
      </w:sdt>
      <w:r w:rsidR="004C47DC" w:rsidRPr="004C47DC">
        <w:rPr>
          <w:rFonts w:ascii="Source Sans Pro" w:hAnsi="Source Sans Pro"/>
        </w:rPr>
        <w:t xml:space="preserve"> </w:t>
      </w:r>
      <w:r w:rsidR="005A0F01">
        <w:t xml:space="preserve"> </w:t>
      </w:r>
      <w:r w:rsidR="001F5442">
        <w:tab/>
      </w:r>
      <w:r w:rsidR="005A0F01">
        <w:t xml:space="preserve">Digitale Fähigkeiten  </w:t>
      </w:r>
    </w:p>
    <w:p w14:paraId="530CB353" w14:textId="792066F5" w:rsidR="001F5442" w:rsidRDefault="003E6D52" w:rsidP="005A0F01">
      <w:sdt>
        <w:sdtPr>
          <w:rPr>
            <w:rFonts w:ascii="Source Sans Pro" w:hAnsi="Source Sans Pro"/>
          </w:rPr>
          <w:id w:val="1072241805"/>
          <w14:checkbox>
            <w14:checked w14:val="0"/>
            <w14:checkedState w14:val="2612" w14:font="MS Gothic"/>
            <w14:uncheckedState w14:val="2610" w14:font="MS Gothic"/>
          </w14:checkbox>
        </w:sdtPr>
        <w:sdtEndPr/>
        <w:sdtContent>
          <w:r w:rsidR="004C47DC" w:rsidRPr="004C47DC">
            <w:rPr>
              <w:rFonts w:ascii="MS Gothic" w:eastAsia="MS Gothic" w:hAnsi="MS Gothic" w:hint="eastAsia"/>
            </w:rPr>
            <w:t>☐</w:t>
          </w:r>
        </w:sdtContent>
      </w:sdt>
      <w:r w:rsidR="004C47DC" w:rsidRPr="004C47DC">
        <w:rPr>
          <w:rFonts w:ascii="Source Sans Pro" w:hAnsi="Source Sans Pro"/>
        </w:rPr>
        <w:t xml:space="preserve"> </w:t>
      </w:r>
      <w:r w:rsidR="005A0F01">
        <w:t xml:space="preserve"> </w:t>
      </w:r>
      <w:r w:rsidR="001F5442">
        <w:tab/>
      </w:r>
      <w:r w:rsidR="005A0F01">
        <w:t>Sprachkompetenzen</w:t>
      </w:r>
    </w:p>
    <w:p w14:paraId="5EA9206B" w14:textId="3B6E5F05" w:rsidR="005A0F01" w:rsidRDefault="003E6D52" w:rsidP="005A0F01">
      <w:sdt>
        <w:sdtPr>
          <w:rPr>
            <w:rFonts w:ascii="Source Sans Pro" w:hAnsi="Source Sans Pro"/>
          </w:rPr>
          <w:id w:val="-932206190"/>
          <w14:checkbox>
            <w14:checked w14:val="0"/>
            <w14:checkedState w14:val="2612" w14:font="MS Gothic"/>
            <w14:uncheckedState w14:val="2610" w14:font="MS Gothic"/>
          </w14:checkbox>
        </w:sdtPr>
        <w:sdtEndPr/>
        <w:sdtContent>
          <w:r w:rsidR="004C47DC" w:rsidRPr="008B11F9">
            <w:rPr>
              <w:rFonts w:ascii="MS Gothic" w:eastAsia="MS Gothic" w:hAnsi="MS Gothic" w:hint="eastAsia"/>
            </w:rPr>
            <w:t>☐</w:t>
          </w:r>
        </w:sdtContent>
      </w:sdt>
      <w:r w:rsidR="004C47DC" w:rsidRPr="008B11F9">
        <w:rPr>
          <w:rFonts w:ascii="Source Sans Pro" w:hAnsi="Source Sans Pro"/>
        </w:rPr>
        <w:t xml:space="preserve"> </w:t>
      </w:r>
      <w:r w:rsidR="001F5442">
        <w:tab/>
      </w:r>
      <w:r w:rsidR="005A0F01">
        <w:t xml:space="preserve">Anderes </w:t>
      </w:r>
    </w:p>
    <w:p w14:paraId="194D9F56" w14:textId="77777777" w:rsidR="005A0F01" w:rsidRDefault="005A0F01" w:rsidP="005A0F01"/>
    <w:p w14:paraId="7BF38C0F" w14:textId="4B3B67BF" w:rsidR="001C5C99" w:rsidRDefault="005A0F01" w:rsidP="005A0F01">
      <w:r>
        <w:t>Diese Weiterbildung gilt als eine «angeordnete Weiterbildung»</w:t>
      </w:r>
      <w:r w:rsidR="008B11F9" w:rsidRPr="008B11F9">
        <w:t xml:space="preserve"> </w:t>
      </w:r>
      <w:r w:rsidR="008B11F9">
        <w:t>(relevant bezüglich § 24 Abs. 1 WBR</w:t>
      </w:r>
      <w:proofErr w:type="gramStart"/>
      <w:r w:rsidR="008B11F9">
        <w:t xml:space="preserve">) </w:t>
      </w:r>
      <w:r w:rsidR="001C5C99">
        <w:t>:</w:t>
      </w:r>
      <w:proofErr w:type="gramEnd"/>
      <w:r>
        <w:t xml:space="preserve"> </w:t>
      </w:r>
    </w:p>
    <w:p w14:paraId="3DC40FC9" w14:textId="2C0D8137" w:rsidR="001C5C99" w:rsidRDefault="003E6D52" w:rsidP="005A0F01">
      <w:sdt>
        <w:sdtPr>
          <w:rPr>
            <w:rFonts w:ascii="Source Sans Pro" w:hAnsi="Source Sans Pro"/>
          </w:rPr>
          <w:id w:val="1623035971"/>
          <w14:checkbox>
            <w14:checked w14:val="0"/>
            <w14:checkedState w14:val="2612" w14:font="MS Gothic"/>
            <w14:uncheckedState w14:val="2610" w14:font="MS Gothic"/>
          </w14:checkbox>
        </w:sdtPr>
        <w:sdtEndPr/>
        <w:sdtContent>
          <w:r w:rsidR="004C47DC" w:rsidRPr="004C47DC">
            <w:rPr>
              <w:rFonts w:ascii="MS Gothic" w:eastAsia="MS Gothic" w:hAnsi="MS Gothic" w:hint="eastAsia"/>
            </w:rPr>
            <w:t>☐</w:t>
          </w:r>
        </w:sdtContent>
      </w:sdt>
      <w:r w:rsidR="004C47DC" w:rsidRPr="004C47DC">
        <w:rPr>
          <w:rFonts w:ascii="Source Sans Pro" w:hAnsi="Source Sans Pro"/>
        </w:rPr>
        <w:t xml:space="preserve"> </w:t>
      </w:r>
      <w:r w:rsidR="005A0F01">
        <w:t xml:space="preserve"> </w:t>
      </w:r>
      <w:r w:rsidR="00E87986">
        <w:tab/>
      </w:r>
      <w:r w:rsidR="005A0F01">
        <w:t>ja</w:t>
      </w:r>
    </w:p>
    <w:p w14:paraId="51E66063" w14:textId="3B8F386F" w:rsidR="005A0F01" w:rsidRDefault="003E6D52" w:rsidP="005A0F01">
      <w:sdt>
        <w:sdtPr>
          <w:rPr>
            <w:rFonts w:ascii="Source Sans Pro" w:hAnsi="Source Sans Pro"/>
          </w:rPr>
          <w:id w:val="-650822883"/>
          <w14:checkbox>
            <w14:checked w14:val="0"/>
            <w14:checkedState w14:val="2612" w14:font="MS Gothic"/>
            <w14:uncheckedState w14:val="2610" w14:font="MS Gothic"/>
          </w14:checkbox>
        </w:sdtPr>
        <w:sdtEndPr/>
        <w:sdtContent>
          <w:r w:rsidR="004C47DC" w:rsidRPr="004C47DC">
            <w:rPr>
              <w:rFonts w:ascii="MS Gothic" w:eastAsia="MS Gothic" w:hAnsi="MS Gothic" w:hint="eastAsia"/>
            </w:rPr>
            <w:t>☐</w:t>
          </w:r>
        </w:sdtContent>
      </w:sdt>
      <w:r w:rsidR="004C47DC" w:rsidRPr="004C47DC">
        <w:rPr>
          <w:rFonts w:ascii="Source Sans Pro" w:hAnsi="Source Sans Pro"/>
        </w:rPr>
        <w:t xml:space="preserve"> </w:t>
      </w:r>
      <w:r w:rsidR="005A0F01">
        <w:t xml:space="preserve"> </w:t>
      </w:r>
      <w:r w:rsidR="00E87986">
        <w:tab/>
      </w:r>
      <w:r w:rsidR="005A0F01">
        <w:t>nein</w:t>
      </w:r>
    </w:p>
    <w:p w14:paraId="0E0C8E02" w14:textId="77777777" w:rsidR="005A0F01" w:rsidRDefault="005A0F01" w:rsidP="005A0F01"/>
    <w:p w14:paraId="0A296AB9" w14:textId="77777777" w:rsidR="0080150A" w:rsidRDefault="0080150A" w:rsidP="005A0F01">
      <w:pPr>
        <w:rPr>
          <w:rStyle w:val="berschrift2Zchn"/>
        </w:rPr>
      </w:pPr>
    </w:p>
    <w:p w14:paraId="4A5003D4" w14:textId="77777777" w:rsidR="00DA6F2A" w:rsidRDefault="00DA6F2A" w:rsidP="005A0F01">
      <w:pPr>
        <w:rPr>
          <w:rStyle w:val="berschrift2Zchn"/>
        </w:rPr>
      </w:pPr>
    </w:p>
    <w:p w14:paraId="7503D0B0" w14:textId="77777777" w:rsidR="00DA6F2A" w:rsidRDefault="00DA6F2A" w:rsidP="005A0F01">
      <w:pPr>
        <w:rPr>
          <w:rStyle w:val="berschrift2Zchn"/>
        </w:rPr>
      </w:pPr>
    </w:p>
    <w:p w14:paraId="011C8550" w14:textId="77777777" w:rsidR="00DA6F2A" w:rsidRDefault="00DA6F2A" w:rsidP="005A0F01">
      <w:pPr>
        <w:rPr>
          <w:rStyle w:val="berschrift2Zchn"/>
        </w:rPr>
      </w:pPr>
    </w:p>
    <w:p w14:paraId="309F4BDB" w14:textId="77777777" w:rsidR="00DA6F2A" w:rsidRDefault="00DA6F2A" w:rsidP="005A0F01">
      <w:pPr>
        <w:rPr>
          <w:rStyle w:val="berschrift2Zchn"/>
        </w:rPr>
      </w:pPr>
    </w:p>
    <w:p w14:paraId="6A19DF1F" w14:textId="77777777" w:rsidR="00DA6F2A" w:rsidRDefault="00DA6F2A" w:rsidP="005A0F01">
      <w:pPr>
        <w:rPr>
          <w:rStyle w:val="berschrift2Zchn"/>
        </w:rPr>
      </w:pPr>
    </w:p>
    <w:p w14:paraId="5E1DF76B" w14:textId="77777777" w:rsidR="00DA6F2A" w:rsidRDefault="00DA6F2A" w:rsidP="005A0F01">
      <w:pPr>
        <w:rPr>
          <w:rStyle w:val="berschrift2Zchn"/>
        </w:rPr>
      </w:pPr>
    </w:p>
    <w:p w14:paraId="7FC37C02" w14:textId="77777777" w:rsidR="00DA6F2A" w:rsidRDefault="00DA6F2A" w:rsidP="005A0F01">
      <w:pPr>
        <w:rPr>
          <w:rStyle w:val="berschrift2Zchn"/>
        </w:rPr>
      </w:pPr>
    </w:p>
    <w:p w14:paraId="7A6D5C30" w14:textId="77777777" w:rsidR="00DA6F2A" w:rsidRDefault="00DA6F2A" w:rsidP="005A0F01">
      <w:pPr>
        <w:rPr>
          <w:rStyle w:val="berschrift2Zchn"/>
        </w:rPr>
      </w:pPr>
    </w:p>
    <w:p w14:paraId="76230B7D" w14:textId="77777777" w:rsidR="00DA6F2A" w:rsidRDefault="00DA6F2A" w:rsidP="005A0F01">
      <w:pPr>
        <w:rPr>
          <w:rStyle w:val="berschrift2Zchn"/>
        </w:rPr>
      </w:pPr>
    </w:p>
    <w:p w14:paraId="3CEE816C" w14:textId="77777777" w:rsidR="00DA6F2A" w:rsidRDefault="00DA6F2A" w:rsidP="005A0F01">
      <w:pPr>
        <w:rPr>
          <w:rStyle w:val="berschrift2Zchn"/>
        </w:rPr>
      </w:pPr>
    </w:p>
    <w:p w14:paraId="4C6775C2" w14:textId="0034B6D2" w:rsidR="005A0F01" w:rsidRDefault="005A0F01" w:rsidP="005A0F01">
      <w:r w:rsidRPr="0080150A">
        <w:rPr>
          <w:rStyle w:val="berschrift2Zchn"/>
        </w:rPr>
        <w:lastRenderedPageBreak/>
        <w:t>Entscheid der vorgesetzten Person (abgestimmt mit dem*der Kostenstellen-Verantwortlichen</w:t>
      </w:r>
      <w:r>
        <w:t>)</w:t>
      </w:r>
    </w:p>
    <w:p w14:paraId="5B0618F6" w14:textId="355DDCEB" w:rsidR="005A0F01" w:rsidRDefault="005A0F01" w:rsidP="0080150A">
      <w:pPr>
        <w:pStyle w:val="berschrift2"/>
      </w:pPr>
      <w:r>
        <w:t xml:space="preserve">Interessegrad, Rechte und Pflichten </w:t>
      </w:r>
    </w:p>
    <w:p w14:paraId="13F86FA9" w14:textId="77777777" w:rsidR="005A0F01" w:rsidRDefault="005A0F01" w:rsidP="005A0F01">
      <w:r>
        <w:t>Diese Weiterbildung wird unterstützt aufgrund ihrer Einstufung in Interessegrade (gemäss § 9 WBR)</w:t>
      </w:r>
    </w:p>
    <w:p w14:paraId="64837DD1" w14:textId="122D8E4B" w:rsidR="004C47DC" w:rsidRPr="004C47DC" w:rsidRDefault="005A0F01" w:rsidP="005A0F01">
      <w:pPr>
        <w:rPr>
          <w:rFonts w:ascii="Source Sans Pro" w:hAnsi="Source Sans Pro"/>
        </w:rPr>
      </w:pPr>
      <w:r>
        <w:t xml:space="preserve"> </w:t>
      </w:r>
    </w:p>
    <w:p w14:paraId="3CE05526" w14:textId="6F890447" w:rsidR="005A0F01" w:rsidRDefault="003E6D52" w:rsidP="005A0F01">
      <w:sdt>
        <w:sdtPr>
          <w:rPr>
            <w:rFonts w:ascii="Source Sans Pro" w:hAnsi="Source Sans Pro"/>
          </w:rPr>
          <w:id w:val="423226457"/>
          <w14:checkbox>
            <w14:checked w14:val="0"/>
            <w14:checkedState w14:val="2612" w14:font="MS Gothic"/>
            <w14:uncheckedState w14:val="2610" w14:font="MS Gothic"/>
          </w14:checkbox>
        </w:sdtPr>
        <w:sdtEndPr/>
        <w:sdtContent>
          <w:r w:rsidR="004C47DC" w:rsidRPr="004C47DC">
            <w:rPr>
              <w:rFonts w:ascii="MS Gothic" w:eastAsia="MS Gothic" w:hAnsi="MS Gothic" w:hint="eastAsia"/>
            </w:rPr>
            <w:t>☐</w:t>
          </w:r>
        </w:sdtContent>
      </w:sdt>
      <w:r w:rsidR="004C47DC" w:rsidRPr="004C47DC">
        <w:rPr>
          <w:rFonts w:ascii="Source Sans Pro" w:hAnsi="Source Sans Pro"/>
        </w:rPr>
        <w:t xml:space="preserve"> </w:t>
      </w:r>
      <w:r w:rsidR="004C47DC">
        <w:tab/>
      </w:r>
      <w:r w:rsidR="005A0F01">
        <w:t>IG1. Umfang der Unterstützung durch die UZH: 100 Prozent.</w:t>
      </w:r>
    </w:p>
    <w:p w14:paraId="052F79D6" w14:textId="0F3742FE" w:rsidR="005A0F01" w:rsidRDefault="003E6D52" w:rsidP="005A0F01">
      <w:sdt>
        <w:sdtPr>
          <w:rPr>
            <w:rFonts w:ascii="Source Sans Pro" w:hAnsi="Source Sans Pro"/>
          </w:rPr>
          <w:id w:val="1693033257"/>
          <w14:checkbox>
            <w14:checked w14:val="0"/>
            <w14:checkedState w14:val="2612" w14:font="MS Gothic"/>
            <w14:uncheckedState w14:val="2610" w14:font="MS Gothic"/>
          </w14:checkbox>
        </w:sdtPr>
        <w:sdtEndPr/>
        <w:sdtContent>
          <w:r w:rsidR="004C47DC" w:rsidRPr="004C47DC">
            <w:rPr>
              <w:rFonts w:ascii="MS Gothic" w:eastAsia="MS Gothic" w:hAnsi="MS Gothic" w:hint="eastAsia"/>
            </w:rPr>
            <w:t>☐</w:t>
          </w:r>
        </w:sdtContent>
      </w:sdt>
      <w:r w:rsidR="005A0F01">
        <w:t xml:space="preserve"> </w:t>
      </w:r>
      <w:r w:rsidR="00972A22">
        <w:tab/>
      </w:r>
      <w:r w:rsidR="005A0F01">
        <w:t>IG2. Umfang der Unterstützung durch die UZH: 75 Prozent.</w:t>
      </w:r>
    </w:p>
    <w:p w14:paraId="0961B0DB" w14:textId="16C23D61" w:rsidR="005A0F01" w:rsidRDefault="003E6D52" w:rsidP="005A0F01">
      <w:sdt>
        <w:sdtPr>
          <w:rPr>
            <w:rFonts w:ascii="Source Sans Pro" w:hAnsi="Source Sans Pro"/>
          </w:rPr>
          <w:id w:val="-279882286"/>
          <w14:checkbox>
            <w14:checked w14:val="0"/>
            <w14:checkedState w14:val="2612" w14:font="MS Gothic"/>
            <w14:uncheckedState w14:val="2610" w14:font="MS Gothic"/>
          </w14:checkbox>
        </w:sdtPr>
        <w:sdtEndPr/>
        <w:sdtContent>
          <w:r w:rsidR="004C47DC" w:rsidRPr="004C47DC">
            <w:rPr>
              <w:rFonts w:ascii="MS Gothic" w:eastAsia="MS Gothic" w:hAnsi="MS Gothic" w:hint="eastAsia"/>
            </w:rPr>
            <w:t>☐</w:t>
          </w:r>
        </w:sdtContent>
      </w:sdt>
      <w:r w:rsidR="005A0F01">
        <w:t xml:space="preserve"> </w:t>
      </w:r>
      <w:r w:rsidR="00972A22">
        <w:tab/>
      </w:r>
      <w:r w:rsidR="005A0F01">
        <w:t>IG3. Umfang der Unterstützung durch die UZH: 50 Prozent.</w:t>
      </w:r>
    </w:p>
    <w:p w14:paraId="03CA782F" w14:textId="1FD19AB0" w:rsidR="005A0F01" w:rsidRDefault="003E6D52" w:rsidP="005A0F01">
      <w:sdt>
        <w:sdtPr>
          <w:rPr>
            <w:rFonts w:ascii="Source Sans Pro" w:hAnsi="Source Sans Pro"/>
          </w:rPr>
          <w:id w:val="-726536519"/>
          <w14:checkbox>
            <w14:checked w14:val="0"/>
            <w14:checkedState w14:val="2612" w14:font="MS Gothic"/>
            <w14:uncheckedState w14:val="2610" w14:font="MS Gothic"/>
          </w14:checkbox>
        </w:sdtPr>
        <w:sdtEndPr/>
        <w:sdtContent>
          <w:r w:rsidR="004C47DC" w:rsidRPr="00DB774A">
            <w:rPr>
              <w:rFonts w:ascii="MS Gothic" w:eastAsia="MS Gothic" w:hAnsi="MS Gothic" w:hint="eastAsia"/>
            </w:rPr>
            <w:t>☐</w:t>
          </w:r>
        </w:sdtContent>
      </w:sdt>
      <w:r w:rsidR="005A0F01">
        <w:t xml:space="preserve"> </w:t>
      </w:r>
      <w:r w:rsidR="00972A22">
        <w:tab/>
      </w:r>
      <w:r w:rsidR="005A0F01">
        <w:t>IG4. Umfang der Unterstützung durch die UZH: 25 Prozent.</w:t>
      </w:r>
    </w:p>
    <w:p w14:paraId="09716683" w14:textId="77777777" w:rsidR="005A0F01" w:rsidRDefault="005A0F01" w:rsidP="005A0F01">
      <w:r>
        <w:t>Für IG 5 ist dieses Formular nicht relevant.</w:t>
      </w:r>
    </w:p>
    <w:p w14:paraId="5E767559" w14:textId="77777777" w:rsidR="005A0F01" w:rsidRDefault="005A0F01" w:rsidP="005A0F01"/>
    <w:p w14:paraId="0180B54C" w14:textId="039F7E6E" w:rsidR="005A0F01" w:rsidRDefault="005A0F01" w:rsidP="005A0F01">
      <w:r>
        <w:t xml:space="preserve">Die UZH übernimmt </w:t>
      </w:r>
      <w:r w:rsidR="008B11F9">
        <w:rPr>
          <w:b/>
          <w:bCs/>
        </w:rPr>
        <w:t>Weiterbildungs</w:t>
      </w:r>
      <w:r w:rsidR="008B11F9" w:rsidRPr="00845BEB">
        <w:rPr>
          <w:b/>
          <w:bCs/>
        </w:rPr>
        <w:t>kosten</w:t>
      </w:r>
      <w:r w:rsidR="008B11F9">
        <w:t xml:space="preserve"> </w:t>
      </w:r>
      <w:r>
        <w:t xml:space="preserve">in der Höhe von CHF: </w:t>
      </w:r>
      <w:r w:rsidR="003E6D52">
        <w:t>……</w:t>
      </w:r>
      <w:r>
        <w:t>……..., zulasten der Kostenstelle</w:t>
      </w:r>
      <w:r w:rsidR="00972A22">
        <w:t xml:space="preserve"> ……</w:t>
      </w:r>
      <w:r w:rsidR="003E6D52">
        <w:t>……</w:t>
      </w:r>
      <w:proofErr w:type="gramStart"/>
      <w:r>
        <w:t>…….</w:t>
      </w:r>
      <w:proofErr w:type="gramEnd"/>
      <w:r>
        <w:t>.</w:t>
      </w:r>
    </w:p>
    <w:p w14:paraId="41B7CF8B" w14:textId="77777777" w:rsidR="005A0F01" w:rsidRDefault="005A0F01" w:rsidP="005A0F01"/>
    <w:p w14:paraId="43A1E469" w14:textId="77777777" w:rsidR="005A0F01" w:rsidRDefault="005A0F01" w:rsidP="005A0F01">
      <w:r w:rsidRPr="0025725E">
        <w:rPr>
          <w:b/>
          <w:bCs/>
        </w:rPr>
        <w:t>und / oder</w:t>
      </w:r>
      <w:r>
        <w:t xml:space="preserve"> (gemäss § 12 WBR)</w:t>
      </w:r>
    </w:p>
    <w:p w14:paraId="34C45814" w14:textId="77777777" w:rsidR="005A0F01" w:rsidRDefault="005A0F01" w:rsidP="005A0F01"/>
    <w:p w14:paraId="6B73B920" w14:textId="4BE1C250" w:rsidR="005A0F01" w:rsidRDefault="005A0F01" w:rsidP="005A0F01">
      <w:r>
        <w:t xml:space="preserve">Die UZH übernimmt </w:t>
      </w:r>
      <w:r w:rsidRPr="00845BEB">
        <w:rPr>
          <w:b/>
          <w:bCs/>
        </w:rPr>
        <w:t>Arbeitszeit</w:t>
      </w:r>
      <w:r>
        <w:t xml:space="preserve"> für Kursbesuch inkl. Prüfungen (gemäss § 11 WBR: geschätzter Zeitaufwand, in Arbeitsstunden</w:t>
      </w:r>
      <w:r w:rsidR="008949EB">
        <w:rPr>
          <w:rStyle w:val="Funotenzeichen"/>
        </w:rPr>
        <w:footnoteReference w:id="2"/>
      </w:r>
      <w:r>
        <w:t>): …</w:t>
      </w:r>
      <w:r w:rsidR="00972A22">
        <w:t>……………</w:t>
      </w:r>
      <w:r>
        <w:t>...Stunden</w:t>
      </w:r>
    </w:p>
    <w:p w14:paraId="5191F3DD" w14:textId="77777777" w:rsidR="005A0F01" w:rsidRDefault="005A0F01" w:rsidP="005A0F01"/>
    <w:p w14:paraId="78D6DFA6" w14:textId="77777777" w:rsidR="00DB774A" w:rsidRDefault="00DB774A" w:rsidP="005A0F01"/>
    <w:p w14:paraId="68AFE7FB" w14:textId="7E1EA618" w:rsidR="005A0F01" w:rsidRDefault="005A0F01" w:rsidP="005A0F01">
      <w:r>
        <w:t xml:space="preserve">Die von der UZH übernommenen Weiterbildungskosten unterliegen der Rückzahlungspflicht gemäss §§ 24-27 WBR. </w:t>
      </w:r>
    </w:p>
    <w:p w14:paraId="3F638072" w14:textId="77777777" w:rsidR="005A0F01" w:rsidRDefault="005A0F01" w:rsidP="005A0F01"/>
    <w:p w14:paraId="094C45C1" w14:textId="77777777" w:rsidR="00916465" w:rsidRDefault="00916465" w:rsidP="005A0F01"/>
    <w:p w14:paraId="48E75C1F" w14:textId="77777777" w:rsidR="00390EB8" w:rsidRDefault="00390EB8" w:rsidP="005A0F01"/>
    <w:p w14:paraId="36320DBD" w14:textId="77777777" w:rsidR="00916465" w:rsidRDefault="00916465" w:rsidP="005A0F01"/>
    <w:p w14:paraId="67435D58" w14:textId="77777777" w:rsidR="005A0F01" w:rsidRDefault="005A0F01" w:rsidP="005A0F01"/>
    <w:p w14:paraId="05AC080B" w14:textId="77777777" w:rsidR="005A0F01" w:rsidRDefault="005A0F01" w:rsidP="005A0F01"/>
    <w:p w14:paraId="0DB400B7" w14:textId="26FE76E0" w:rsidR="009F57A5" w:rsidRDefault="005A0F01" w:rsidP="005A0F01">
      <w:r>
        <w:t>Ort, Datum</w:t>
      </w:r>
      <w:r w:rsidR="009F57A5">
        <w:tab/>
      </w:r>
      <w:r w:rsidR="009F57A5">
        <w:tab/>
      </w:r>
      <w:r w:rsidR="009F57A5">
        <w:tab/>
      </w:r>
      <w:r w:rsidR="009F57A5">
        <w:tab/>
      </w:r>
      <w:r w:rsidR="009F57A5">
        <w:tab/>
        <w:t>Unterschrift vorgesetzte Person</w:t>
      </w:r>
    </w:p>
    <w:p w14:paraId="3D7952EB" w14:textId="77777777" w:rsidR="009F57A5" w:rsidRDefault="009F57A5" w:rsidP="005A0F01"/>
    <w:p w14:paraId="5E9AC55B" w14:textId="77777777" w:rsidR="006B20CC" w:rsidRDefault="006B20CC" w:rsidP="005A0F01"/>
    <w:p w14:paraId="137AFE3D" w14:textId="679940FC" w:rsidR="00663BD1" w:rsidRDefault="009F57A5" w:rsidP="005A0F01">
      <w:r>
        <w:t xml:space="preserve"> </w:t>
      </w:r>
      <w:r w:rsidR="005A0F01">
        <w:t>…………………………………………</w:t>
      </w:r>
      <w:r w:rsidR="00C10298">
        <w:tab/>
      </w:r>
      <w:r w:rsidR="006B20CC">
        <w:tab/>
      </w:r>
      <w:r w:rsidR="00870B86">
        <w:t>…………</w:t>
      </w:r>
      <w:r w:rsidR="006B20CC">
        <w:t>……………………………………………………….</w:t>
      </w:r>
    </w:p>
    <w:p w14:paraId="1ABF6E1C" w14:textId="77777777" w:rsidR="00663BD1" w:rsidRDefault="00663BD1" w:rsidP="005A0F01"/>
    <w:p w14:paraId="70540D0C" w14:textId="77777777" w:rsidR="00663BD1" w:rsidRDefault="00663BD1" w:rsidP="005A0F01"/>
    <w:p w14:paraId="5D329353" w14:textId="77777777" w:rsidR="00C10298" w:rsidRDefault="00C10298" w:rsidP="005A0F01"/>
    <w:p w14:paraId="13AC9B31" w14:textId="77777777" w:rsidR="006B20CC" w:rsidRDefault="006B20CC" w:rsidP="005A0F01"/>
    <w:p w14:paraId="3FE13FA6" w14:textId="301DF1E7" w:rsidR="006B20CC" w:rsidRDefault="005A0F01" w:rsidP="005A0F01">
      <w:r>
        <w:t>Ort, Datum</w:t>
      </w:r>
      <w:r w:rsidR="006B20CC">
        <w:tab/>
      </w:r>
      <w:r w:rsidR="006B20CC">
        <w:tab/>
      </w:r>
      <w:r w:rsidR="006B20CC">
        <w:tab/>
      </w:r>
      <w:r w:rsidR="006B20CC">
        <w:tab/>
      </w:r>
      <w:r w:rsidR="006B20CC">
        <w:tab/>
        <w:t xml:space="preserve">Unterschrift </w:t>
      </w:r>
      <w:r w:rsidR="00C10298">
        <w:t>mitarbeitende Person</w:t>
      </w:r>
    </w:p>
    <w:p w14:paraId="1EF0ABBC" w14:textId="77777777" w:rsidR="006B20CC" w:rsidRDefault="006B20CC" w:rsidP="005A0F01"/>
    <w:p w14:paraId="35C745D1" w14:textId="77777777" w:rsidR="006B20CC" w:rsidRDefault="006B20CC" w:rsidP="005A0F01"/>
    <w:p w14:paraId="33BD4F69" w14:textId="75864D0E" w:rsidR="005A0F01" w:rsidRDefault="005A0F01" w:rsidP="005A0F01">
      <w:r>
        <w:t>………</w:t>
      </w:r>
      <w:r w:rsidR="00663BD1">
        <w:t>…………………………….</w:t>
      </w:r>
      <w:r>
        <w:t>……</w:t>
      </w:r>
      <w:r w:rsidR="00C10298">
        <w:tab/>
      </w:r>
      <w:r w:rsidR="00C10298">
        <w:tab/>
      </w:r>
      <w:r>
        <w:t>……………………………………………………</w:t>
      </w:r>
      <w:r w:rsidR="00870B86">
        <w:t>….</w:t>
      </w:r>
      <w:r>
        <w:t>…………</w:t>
      </w:r>
    </w:p>
    <w:p w14:paraId="1B233565" w14:textId="4AFB8EA1" w:rsidR="005C2563" w:rsidRPr="003C6C00" w:rsidRDefault="005C2563" w:rsidP="00E4419D"/>
    <w:p w14:paraId="30C424CE" w14:textId="77777777" w:rsidR="00A05A10" w:rsidRPr="003C6C00" w:rsidRDefault="00A05A10" w:rsidP="00E4419D"/>
    <w:p w14:paraId="505A3F26" w14:textId="77777777" w:rsidR="00A37ACA" w:rsidRPr="009F57A5" w:rsidRDefault="00A37ACA" w:rsidP="00A05A10"/>
    <w:sectPr w:rsidR="00A37ACA" w:rsidRPr="009F57A5" w:rsidSect="00F51C6B">
      <w:footerReference w:type="default" r:id="rId11"/>
      <w:headerReference w:type="first" r:id="rId12"/>
      <w:footerReference w:type="first" r:id="rId13"/>
      <w:type w:val="continuous"/>
      <w:pgSz w:w="11907" w:h="16840" w:code="9"/>
      <w:pgMar w:top="1565" w:right="1361" w:bottom="1270" w:left="1361" w:header="397" w:footer="17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9E5519" w14:textId="77777777" w:rsidR="000B1A14" w:rsidRDefault="000B1A14" w:rsidP="00F91D37">
      <w:pPr>
        <w:spacing w:line="240" w:lineRule="auto"/>
      </w:pPr>
      <w:r>
        <w:separator/>
      </w:r>
    </w:p>
  </w:endnote>
  <w:endnote w:type="continuationSeparator" w:id="0">
    <w:p w14:paraId="6FC587D7" w14:textId="77777777" w:rsidR="000B1A14" w:rsidRDefault="000B1A14" w:rsidP="00F91D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NeueLT Com 55 Roman">
    <w:altName w:val="Arial"/>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2000003"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2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5E411" w14:textId="7CC33644" w:rsidR="00A37ACA" w:rsidRPr="00D85FB4" w:rsidRDefault="00536027" w:rsidP="00A37ACA">
    <w:pPr>
      <w:pStyle w:val="Fuzeile"/>
    </w:pPr>
    <w:r w:rsidRPr="008B7BBA">
      <w:rPr>
        <w:rFonts w:ascii="Source Sans Pro SemiBold" w:hAnsi="Source Sans Pro SemiBold"/>
        <w:noProof/>
        <w:lang w:eastAsia="de-CH"/>
      </w:rPr>
      <mc:AlternateContent>
        <mc:Choice Requires="wps">
          <w:drawing>
            <wp:anchor distT="0" distB="0" distL="114300" distR="114300" simplePos="0" relativeHeight="251658240" behindDoc="0" locked="1" layoutInCell="1" allowOverlap="1" wp14:anchorId="47332BC2" wp14:editId="11229270">
              <wp:simplePos x="0" y="0"/>
              <wp:positionH relativeFrom="margin">
                <wp:align>right</wp:align>
              </wp:positionH>
              <wp:positionV relativeFrom="page">
                <wp:align>bottom</wp:align>
              </wp:positionV>
              <wp:extent cx="630000" cy="388800"/>
              <wp:effectExtent l="0" t="0" r="0" b="0"/>
              <wp:wrapSquare wrapText="bothSides"/>
              <wp:docPr id="803046074"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A873E0A" w14:textId="15673C43" w:rsidR="00536027" w:rsidRPr="003653CF" w:rsidRDefault="00536027"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SECTIONPAGES   \* MERGEFORMAT">
                            <w:r w:rsidR="003E6D52">
                              <w:rPr>
                                <w:noProof/>
                              </w:rPr>
                              <w:t>3</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7332BC2" id="_x0000_t202" coordsize="21600,21600" o:spt="202" path="m,l,21600r21600,l21600,xe">
              <v:stroke joinstyle="miter"/>
              <v:path gradientshapeok="t" o:connecttype="rect"/>
            </v:shapetype>
            <v:shape id="Textfeld 3" o:spid="_x0000_s1026" type="#_x0000_t202" alt="&quot;&quot;" style="position:absolute;margin-left:-1.6pt;margin-top:0;width:49.6pt;height:30.6pt;z-index:251658240;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" filled="f" stroked="f" strokeweight=".5pt">
              <v:textbox inset="0,0,0,6.5mm">
                <w:txbxContent>
                  <w:p w14:paraId="6A873E0A" w14:textId="15673C43" w:rsidR="00536027" w:rsidRPr="003653CF" w:rsidRDefault="00536027"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SECTIONPAGES   \* MERGEFORMAT">
                      <w:r w:rsidR="003E6D52">
                        <w:rPr>
                          <w:noProof/>
                        </w:rPr>
                        <w:t>3</w:t>
                      </w:r>
                    </w:fldSimple>
                  </w:p>
                </w:txbxContent>
              </v:textbox>
              <w10:wrap type="square" anchorx="margin" anchory="page"/>
              <w10:anchorlock/>
            </v:shape>
          </w:pict>
        </mc:Fallback>
      </mc:AlternateContent>
    </w:r>
    <w:r w:rsidR="00A37ACA" w:rsidRPr="00D85FB4">
      <w:rPr>
        <w:rFonts w:ascii="Source Sans Pro SemiBold" w:hAnsi="Source Sans Pro SemiBold"/>
      </w:rPr>
      <w:t>Universität Z</w:t>
    </w:r>
    <w:r w:rsidR="00A37ACA">
      <w:rPr>
        <w:rFonts w:ascii="Source Sans Pro SemiBold" w:hAnsi="Source Sans Pro SemiBold"/>
      </w:rPr>
      <w:t>ü</w:t>
    </w:r>
    <w:r w:rsidR="00A37ACA" w:rsidRPr="00D85FB4">
      <w:rPr>
        <w:rFonts w:ascii="Source Sans Pro SemiBold" w:hAnsi="Source Sans Pro SemiBold"/>
      </w:rPr>
      <w:t xml:space="preserve">rich   </w:t>
    </w:r>
    <w:r w:rsidR="00A37ACA" w:rsidRPr="00D85FB4">
      <w:rPr>
        <w:position w:val="1"/>
      </w:rPr>
      <w:t>|</w:t>
    </w:r>
    <w:r w:rsidR="00A37ACA" w:rsidRPr="00D85FB4">
      <w:t xml:space="preserve">   </w:t>
    </w:r>
    <w:r w:rsidR="00A37ACA">
      <w:t>Personal</w:t>
    </w:r>
    <w:r w:rsidR="00A37ACA" w:rsidRPr="00D85FB4">
      <w:t xml:space="preserve">   |   </w:t>
    </w:r>
    <w:r w:rsidR="00F916B3">
      <w:t>02.09.2025</w:t>
    </w:r>
    <w:r w:rsidR="00F916B3" w:rsidRPr="00D85FB4">
      <w:rPr>
        <w:sz w:val="15"/>
        <w:szCs w:val="15"/>
      </w:rPr>
      <w:t xml:space="preserve">   </w:t>
    </w:r>
    <w:r w:rsidR="00A37ACA" w:rsidRPr="00D85FB4">
      <w:rPr>
        <w:position w:val="1"/>
      </w:rPr>
      <w:t>|</w:t>
    </w:r>
    <w:r w:rsidR="00A37ACA" w:rsidRPr="00D85FB4">
      <w:t xml:space="preserve">   </w:t>
    </w:r>
    <w:proofErr w:type="spellStart"/>
    <w:r w:rsidR="000F20FA">
      <w:t>bd</w:t>
    </w:r>
    <w:proofErr w:type="spellEnd"/>
  </w:p>
  <w:p w14:paraId="1CBB4269" w14:textId="77777777" w:rsidR="009A121D" w:rsidRPr="009A121D" w:rsidRDefault="009A121D" w:rsidP="009A121D">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6AED6D" w14:textId="77777777" w:rsidR="004F3465" w:rsidRPr="009A121D" w:rsidRDefault="004F3465" w:rsidP="004F3465">
    <w:pPr>
      <w:pStyle w:val="Fuzeile"/>
    </w:pPr>
    <w:r w:rsidRPr="008B7BBA">
      <w:rPr>
        <w:rFonts w:ascii="Source Sans Pro SemiBold" w:hAnsi="Source Sans Pro SemiBold"/>
        <w:noProof/>
        <w:lang w:eastAsia="de-CH"/>
      </w:rPr>
      <mc:AlternateContent>
        <mc:Choice Requires="wps">
          <w:drawing>
            <wp:anchor distT="0" distB="0" distL="114300" distR="114300" simplePos="0" relativeHeight="251658242" behindDoc="0" locked="1" layoutInCell="1" allowOverlap="1" wp14:anchorId="38A73F1C" wp14:editId="032CD8D6">
              <wp:simplePos x="0" y="0"/>
              <wp:positionH relativeFrom="margin">
                <wp:align>right</wp:align>
              </wp:positionH>
              <wp:positionV relativeFrom="page">
                <wp:align>bottom</wp:align>
              </wp:positionV>
              <wp:extent cx="630000" cy="388800"/>
              <wp:effectExtent l="0" t="0" r="0" b="0"/>
              <wp:wrapSquare wrapText="bothSides"/>
              <wp:docPr id="1"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F17D3D6" w14:textId="22E520F1" w:rsidR="004F3465" w:rsidRPr="003653CF" w:rsidRDefault="004F3465" w:rsidP="004F3465">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007938D6">
                            <w:t xml:space="preserve">   </w:t>
                          </w:r>
                          <w:r w:rsidRPr="003653CF">
                            <w:t>|</w:t>
                          </w:r>
                          <w:r w:rsidR="007938D6">
                            <w:t xml:space="preserve">   </w:t>
                          </w:r>
                          <w:fldSimple w:instr="SECTIONPAGES   \* MERGEFORMAT">
                            <w:r w:rsidR="003E6D52">
                              <w:rPr>
                                <w:noProof/>
                              </w:rPr>
                              <w:t>3</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8A73F1C" id="_x0000_t202" coordsize="21600,21600" o:spt="202" path="m,l,21600r21600,l21600,xe">
              <v:stroke joinstyle="miter"/>
              <v:path gradientshapeok="t" o:connecttype="rect"/>
            </v:shapetype>
            <v:shape id="_x0000_s1028" type="#_x0000_t202" alt="&quot;&quot;" style="position:absolute;margin-left:-1.6pt;margin-top:0;width:49.6pt;height:30.6pt;z-index:251658242;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" filled="f" stroked="f" strokeweight=".5pt">
              <v:textbox inset="0,0,0,6.5mm">
                <w:txbxContent>
                  <w:p w14:paraId="3F17D3D6" w14:textId="22E520F1" w:rsidR="004F3465" w:rsidRPr="003653CF" w:rsidRDefault="004F3465" w:rsidP="004F3465">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007938D6">
                      <w:t xml:space="preserve">   </w:t>
                    </w:r>
                    <w:r w:rsidRPr="003653CF">
                      <w:t>|</w:t>
                    </w:r>
                    <w:r w:rsidR="007938D6">
                      <w:t xml:space="preserve">   </w:t>
                    </w:r>
                    <w:fldSimple w:instr="SECTIONPAGES   \* MERGEFORMAT">
                      <w:r w:rsidR="003E6D52">
                        <w:rPr>
                          <w:noProof/>
                        </w:rPr>
                        <w:t>3</w:t>
                      </w:r>
                    </w:fldSimple>
                  </w:p>
                </w:txbxContent>
              </v:textbox>
              <w10:wrap type="square" anchorx="margin" anchory="page"/>
              <w10:anchorlock/>
            </v:shape>
          </w:pict>
        </mc:Fallback>
      </mc:AlternateContent>
    </w:r>
  </w:p>
  <w:p w14:paraId="08232526" w14:textId="77777777" w:rsidR="00C07EBA" w:rsidRPr="00662D74" w:rsidRDefault="00C07EBA" w:rsidP="00C07EBA">
    <w:pPr>
      <w:pStyle w:val="Fuzeile"/>
      <w:tabs>
        <w:tab w:val="right" w:pos="8931"/>
      </w:tabs>
    </w:pPr>
    <w:r w:rsidRPr="00662D74">
      <w:rPr>
        <w:sz w:val="15"/>
        <w:szCs w:val="15"/>
      </w:rPr>
      <w:tab/>
    </w:r>
  </w:p>
  <w:p w14:paraId="4754DF46" w14:textId="02724429" w:rsidR="00874D77" w:rsidRPr="00D85FB4" w:rsidRDefault="004F3465" w:rsidP="00D00E26">
    <w:pPr>
      <w:pStyle w:val="Fuzeile"/>
    </w:pPr>
    <w:r w:rsidRPr="00D85FB4">
      <w:rPr>
        <w:rFonts w:ascii="Source Sans Pro SemiBold" w:hAnsi="Source Sans Pro SemiBold"/>
      </w:rPr>
      <w:t>Uni</w:t>
    </w:r>
    <w:r w:rsidR="009325A2" w:rsidRPr="00D85FB4">
      <w:rPr>
        <w:rFonts w:ascii="Source Sans Pro SemiBold" w:hAnsi="Source Sans Pro SemiBold"/>
      </w:rPr>
      <w:t>versit</w:t>
    </w:r>
    <w:r w:rsidR="00D85FB4" w:rsidRPr="00D85FB4">
      <w:rPr>
        <w:rFonts w:ascii="Source Sans Pro SemiBold" w:hAnsi="Source Sans Pro SemiBold"/>
      </w:rPr>
      <w:t>ät Z</w:t>
    </w:r>
    <w:r w:rsidR="00D85FB4">
      <w:rPr>
        <w:rFonts w:ascii="Source Sans Pro SemiBold" w:hAnsi="Source Sans Pro SemiBold"/>
      </w:rPr>
      <w:t>ü</w:t>
    </w:r>
    <w:r w:rsidR="009325A2" w:rsidRPr="00D85FB4">
      <w:rPr>
        <w:rFonts w:ascii="Source Sans Pro SemiBold" w:hAnsi="Source Sans Pro SemiBold"/>
      </w:rPr>
      <w:t>rich</w:t>
    </w:r>
    <w:r w:rsidR="007938D6" w:rsidRPr="00D85FB4">
      <w:rPr>
        <w:rFonts w:ascii="Source Sans Pro SemiBold" w:hAnsi="Source Sans Pro SemiBold"/>
      </w:rPr>
      <w:t xml:space="preserve">   </w:t>
    </w:r>
    <w:r w:rsidRPr="00D85FB4">
      <w:rPr>
        <w:position w:val="1"/>
      </w:rPr>
      <w:t>|</w:t>
    </w:r>
    <w:r w:rsidR="007938D6" w:rsidRPr="00D85FB4">
      <w:t xml:space="preserve">   </w:t>
    </w:r>
    <w:r w:rsidR="00D85FB4">
      <w:t>Personal</w:t>
    </w:r>
    <w:r w:rsidR="007938D6" w:rsidRPr="00D85FB4">
      <w:t xml:space="preserve">   </w:t>
    </w:r>
    <w:r w:rsidRPr="00D85FB4">
      <w:t>|</w:t>
    </w:r>
    <w:r w:rsidR="007938D6" w:rsidRPr="00D85FB4">
      <w:t xml:space="preserve">   </w:t>
    </w:r>
    <w:r w:rsidR="005A0F01">
      <w:t>0</w:t>
    </w:r>
    <w:r w:rsidR="00B354A1">
      <w:t>2</w:t>
    </w:r>
    <w:r w:rsidR="005A0F01">
      <w:t>.</w:t>
    </w:r>
    <w:r w:rsidR="00B354A1">
      <w:t>09</w:t>
    </w:r>
    <w:r w:rsidR="005A0F01">
      <w:t>.202</w:t>
    </w:r>
    <w:r w:rsidR="003C0A3B">
      <w:t>5</w:t>
    </w:r>
    <w:r w:rsidR="007938D6" w:rsidRPr="00D85FB4">
      <w:rPr>
        <w:sz w:val="15"/>
        <w:szCs w:val="15"/>
      </w:rPr>
      <w:t xml:space="preserve">   </w:t>
    </w:r>
    <w:r w:rsidRPr="00D85FB4">
      <w:rPr>
        <w:position w:val="1"/>
      </w:rPr>
      <w:t>|</w:t>
    </w:r>
    <w:r w:rsidR="007938D6" w:rsidRPr="00D85FB4">
      <w:t xml:space="preserve">   </w:t>
    </w:r>
    <w:proofErr w:type="spellStart"/>
    <w:r w:rsidR="005A0F01">
      <w:t>bd</w:t>
    </w:r>
    <w:proofErr w:type="spellEnd"/>
  </w:p>
  <w:p w14:paraId="1E064A50" w14:textId="77777777" w:rsidR="0011600D" w:rsidRPr="00D85FB4" w:rsidRDefault="0011600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4121CF" w14:textId="77777777" w:rsidR="000B1A14" w:rsidRPr="00B40109" w:rsidRDefault="000B1A14" w:rsidP="009A121D">
      <w:pPr>
        <w:pStyle w:val="Fussnotentrennung"/>
      </w:pPr>
    </w:p>
  </w:footnote>
  <w:footnote w:type="continuationSeparator" w:id="0">
    <w:p w14:paraId="5AB66BE8" w14:textId="77777777" w:rsidR="000B1A14" w:rsidRDefault="000B1A14" w:rsidP="00F91D37">
      <w:pPr>
        <w:spacing w:line="240" w:lineRule="auto"/>
      </w:pPr>
      <w:r>
        <w:continuationSeparator/>
      </w:r>
    </w:p>
  </w:footnote>
  <w:footnote w:type="continuationNotice" w:id="1">
    <w:p w14:paraId="4C776CFB" w14:textId="77777777" w:rsidR="000B1A14" w:rsidRDefault="000B1A14">
      <w:pPr>
        <w:spacing w:line="240" w:lineRule="auto"/>
      </w:pPr>
    </w:p>
  </w:footnote>
  <w:footnote w:id="2">
    <w:p w14:paraId="5646DB92" w14:textId="0E47A8C7" w:rsidR="00E4207B" w:rsidRPr="002C1DE0" w:rsidRDefault="008949EB" w:rsidP="00E4207B">
      <w:pPr>
        <w:rPr>
          <w:lang w:val="de-DE"/>
        </w:rPr>
      </w:pPr>
      <w:r>
        <w:rPr>
          <w:rStyle w:val="Funotenzeichen"/>
        </w:rPr>
        <w:footnoteRef/>
      </w:r>
      <w:r>
        <w:t xml:space="preserve"> </w:t>
      </w:r>
      <w:r w:rsidR="00E4207B" w:rsidRPr="00C12F70">
        <w:rPr>
          <w:i/>
          <w:iCs/>
          <w:sz w:val="16"/>
          <w:szCs w:val="16"/>
        </w:rPr>
        <w:t xml:space="preserve">Hinweis: 1 Arbeitstag = 8:24 Stunden. Die angerechnete Arbeitszeit für den Besuch der Weiterbildung berechnet sich pro </w:t>
      </w:r>
      <w:proofErr w:type="spellStart"/>
      <w:r w:rsidR="00E4207B" w:rsidRPr="00C12F70">
        <w:rPr>
          <w:i/>
          <w:iCs/>
          <w:sz w:val="16"/>
          <w:szCs w:val="16"/>
        </w:rPr>
        <w:t>rata</w:t>
      </w:r>
      <w:proofErr w:type="spellEnd"/>
      <w:r w:rsidR="00E4207B" w:rsidRPr="00C12F70">
        <w:rPr>
          <w:i/>
          <w:iCs/>
          <w:sz w:val="16"/>
          <w:szCs w:val="16"/>
        </w:rPr>
        <w:t xml:space="preserve"> gemäss Beschäftigungsgrad der mitarbeitenden Person, gemäss § 11 Abs. 1 WBR. Die mitarbeitende Person dokumentiert den effektiven Zeitaufwand gemäss § 11 Abs. 3 WBR. </w:t>
      </w:r>
    </w:p>
    <w:p w14:paraId="21DADCC6" w14:textId="776242FB" w:rsidR="008949EB" w:rsidRPr="008949EB" w:rsidRDefault="008949EB">
      <w:pPr>
        <w:pStyle w:val="Funotentext"/>
        <w:rPr>
          <w:lang w:val="de-DE"/>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ohneRahmen"/>
      <w:tblW w:w="6792" w:type="dxa"/>
      <w:tblInd w:w="-987" w:type="dxa"/>
      <w:tblLook w:val="04A0" w:firstRow="1" w:lastRow="0" w:firstColumn="1" w:lastColumn="0" w:noHBand="0" w:noVBand="1"/>
    </w:tblPr>
    <w:tblGrid>
      <w:gridCol w:w="2852"/>
      <w:gridCol w:w="3940"/>
    </w:tblGrid>
    <w:tr w:rsidR="00263787" w14:paraId="6B007050" w14:textId="77777777" w:rsidTr="007D7866">
      <w:trPr>
        <w:trHeight w:hRule="exact" w:val="850"/>
      </w:trPr>
      <w:tc>
        <w:tcPr>
          <w:tcW w:w="2852" w:type="dxa"/>
          <w:tcBorders>
            <w:right w:val="single" w:sz="4" w:space="0" w:color="808080"/>
          </w:tcBorders>
        </w:tcPr>
        <w:p w14:paraId="3C2C2DFC" w14:textId="77777777" w:rsidR="00263787" w:rsidRPr="003621B6" w:rsidRDefault="00263787" w:rsidP="0036688D">
          <w:pPr>
            <w:pStyle w:val="Kopfzeile"/>
            <w:ind w:left="28"/>
            <w:rPr>
              <w:sz w:val="2"/>
              <w:szCs w:val="2"/>
            </w:rPr>
          </w:pPr>
          <w:r>
            <w:rPr>
              <w:noProof/>
            </w:rPr>
            <w:drawing>
              <wp:inline distT="0" distB="0" distL="0" distR="0" wp14:anchorId="765887CF" wp14:editId="3D5F0816">
                <wp:extent cx="1548000" cy="536243"/>
                <wp:effectExtent l="0" t="0" r="0" b="0"/>
                <wp:docPr id="4" name="Grafik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8709608" name="Grafik 2">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3940" w:type="dxa"/>
          <w:tcBorders>
            <w:left w:val="single" w:sz="4" w:space="0" w:color="808080"/>
          </w:tcBorders>
          <w:vAlign w:val="center"/>
        </w:tcPr>
        <w:p w14:paraId="05ECDDAA" w14:textId="77777777" w:rsidR="00263787" w:rsidRPr="001465E4" w:rsidRDefault="00D85FB4" w:rsidP="0036688D">
          <w:pPr>
            <w:pStyle w:val="Organisationseinheit"/>
            <w:ind w:left="408"/>
            <w:contextualSpacing/>
          </w:pPr>
          <w:r>
            <w:t>Personal</w:t>
          </w:r>
        </w:p>
      </w:tc>
    </w:tr>
  </w:tbl>
  <w:p w14:paraId="0AE197B0" w14:textId="77777777" w:rsidR="00263787" w:rsidRPr="00992DCC" w:rsidRDefault="00263787" w:rsidP="00755084">
    <w:pPr>
      <w:pStyle w:val="Kopfzeile"/>
      <w:spacing w:after="1020"/>
    </w:pPr>
    <w:r>
      <w:rPr>
        <w:noProof/>
      </w:rPr>
      <mc:AlternateContent>
        <mc:Choice Requires="wps">
          <w:drawing>
            <wp:anchor distT="0" distB="0" distL="114300" distR="114300" simplePos="0" relativeHeight="251658241" behindDoc="0" locked="1" layoutInCell="1" allowOverlap="1" wp14:anchorId="01C5FF73" wp14:editId="23E58EE2">
              <wp:simplePos x="0" y="0"/>
              <wp:positionH relativeFrom="page">
                <wp:align>right</wp:align>
              </wp:positionH>
              <wp:positionV relativeFrom="page">
                <wp:align>top</wp:align>
              </wp:positionV>
              <wp:extent cx="2498400" cy="1350000"/>
              <wp:effectExtent l="0" t="0" r="0" b="4445"/>
              <wp:wrapNone/>
              <wp:docPr id="12" name="Textfeld 5"/>
              <wp:cNvGraphicFramePr/>
              <a:graphic xmlns:a="http://schemas.openxmlformats.org/drawingml/2006/main">
                <a:graphicData uri="http://schemas.microsoft.com/office/word/2010/wordprocessingShape">
                  <wps:wsp>
                    <wps:cNvSpPr txBox="1"/>
                    <wps:spPr>
                      <a:xfrm>
                        <a:off x="0" y="0"/>
                        <a:ext cx="2498400" cy="135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40499A4" w14:textId="77777777" w:rsidR="00263787" w:rsidRPr="003C6C00" w:rsidRDefault="00263787" w:rsidP="00E25EED">
                          <w:pPr>
                            <w:pStyle w:val="Adresse"/>
                            <w:spacing w:line="264" w:lineRule="auto"/>
                          </w:pPr>
                          <w:r w:rsidRPr="003C6C00">
                            <w:t>Uni</w:t>
                          </w:r>
                          <w:r w:rsidR="009325A2" w:rsidRPr="003C6C00">
                            <w:t>versit</w:t>
                          </w:r>
                          <w:r w:rsidR="00D85FB4" w:rsidRPr="003C6C00">
                            <w:t>ät Zürich</w:t>
                          </w:r>
                        </w:p>
                        <w:p w14:paraId="4F871838" w14:textId="77777777" w:rsidR="00263787" w:rsidRPr="003C6C00" w:rsidRDefault="00D85FB4" w:rsidP="00E25EED">
                          <w:pPr>
                            <w:pStyle w:val="Adresse"/>
                            <w:spacing w:line="264" w:lineRule="auto"/>
                          </w:pPr>
                          <w:r w:rsidRPr="003C6C00">
                            <w:t>Personal</w:t>
                          </w:r>
                        </w:p>
                        <w:p w14:paraId="0CB90EEA" w14:textId="77777777" w:rsidR="00263787" w:rsidRPr="003C6C00" w:rsidRDefault="00C07EBA" w:rsidP="00E25EED">
                          <w:pPr>
                            <w:pStyle w:val="Adresse"/>
                            <w:spacing w:line="264" w:lineRule="auto"/>
                          </w:pPr>
                          <w:r w:rsidRPr="003C6C00">
                            <w:rPr>
                              <w:sz w:val="15"/>
                            </w:rPr>
                            <w:t>Rämistrasse 42</w:t>
                          </w:r>
                        </w:p>
                        <w:p w14:paraId="327DD012" w14:textId="77777777" w:rsidR="00263787" w:rsidRPr="003C6C00" w:rsidRDefault="00C07EBA" w:rsidP="00E25EED">
                          <w:pPr>
                            <w:pStyle w:val="Adresse"/>
                            <w:spacing w:line="264" w:lineRule="auto"/>
                          </w:pPr>
                          <w:r w:rsidRPr="003C6C00">
                            <w:rPr>
                              <w:sz w:val="15"/>
                            </w:rPr>
                            <w:t xml:space="preserve">CH-8001 </w:t>
                          </w:r>
                          <w:r w:rsidR="00D85FB4" w:rsidRPr="003C6C00">
                            <w:rPr>
                              <w:sz w:val="15"/>
                            </w:rPr>
                            <w:t>Zü</w:t>
                          </w:r>
                          <w:r w:rsidRPr="003C6C00">
                            <w:rPr>
                              <w:sz w:val="15"/>
                            </w:rPr>
                            <w:t>rich</w:t>
                          </w:r>
                        </w:p>
                        <w:p w14:paraId="1FA40AB3" w14:textId="77777777" w:rsidR="00263787" w:rsidRPr="001D762A" w:rsidRDefault="00C07EBA" w:rsidP="00A05A10">
                          <w:pPr>
                            <w:pStyle w:val="Adresse"/>
                            <w:spacing w:line="264" w:lineRule="auto"/>
                            <w:rPr>
                              <w:lang w:val="en-US"/>
                            </w:rPr>
                          </w:pPr>
                          <w:hyperlink r:id="rId2">
                            <w:r w:rsidRPr="001D762A">
                              <w:rPr>
                                <w:w w:val="95"/>
                                <w:sz w:val="15"/>
                                <w:lang w:val="en-US"/>
                              </w:rPr>
                              <w:t>www.pa.uzh.ch</w:t>
                            </w:r>
                          </w:hyperlink>
                        </w:p>
                      </w:txbxContent>
                    </wps:txbx>
                    <wps:bodyPr rot="0" spcFirstLastPara="0" vertOverflow="overflow" horzOverflow="overflow" vert="horz" wrap="square" lIns="0" tIns="262800" rIns="26280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01C5FF73" id="_x0000_t202" coordsize="21600,21600" o:spt="202" path="m,l,21600r21600,l21600,xe">
              <v:stroke joinstyle="miter"/>
              <v:path gradientshapeok="t" o:connecttype="rect"/>
            </v:shapetype>
            <v:shape id="Textfeld 5" o:spid="_x0000_s1027" type="#_x0000_t202" style="position:absolute;margin-left:145.5pt;margin-top:0;width:196.7pt;height:106.3pt;z-index:251658241;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" filled="f" stroked="f" strokeweight=".5pt">
              <v:textbox style="mso-fit-shape-to-text:t" inset="0,7.3mm,7.3mm,0">
                <w:txbxContent>
                  <w:p w14:paraId="540499A4" w14:textId="77777777" w:rsidR="00263787" w:rsidRPr="003C6C00" w:rsidRDefault="00263787" w:rsidP="00E25EED">
                    <w:pPr>
                      <w:pStyle w:val="Adresse"/>
                      <w:spacing w:line="264" w:lineRule="auto"/>
                    </w:pPr>
                    <w:r w:rsidRPr="003C6C00">
                      <w:t>Uni</w:t>
                    </w:r>
                    <w:r w:rsidR="009325A2" w:rsidRPr="003C6C00">
                      <w:t>versit</w:t>
                    </w:r>
                    <w:r w:rsidR="00D85FB4" w:rsidRPr="003C6C00">
                      <w:t>ät Zürich</w:t>
                    </w:r>
                  </w:p>
                  <w:p w14:paraId="4F871838" w14:textId="77777777" w:rsidR="00263787" w:rsidRPr="003C6C00" w:rsidRDefault="00D85FB4" w:rsidP="00E25EED">
                    <w:pPr>
                      <w:pStyle w:val="Adresse"/>
                      <w:spacing w:line="264" w:lineRule="auto"/>
                    </w:pPr>
                    <w:r w:rsidRPr="003C6C00">
                      <w:t>Personal</w:t>
                    </w:r>
                  </w:p>
                  <w:p w14:paraId="0CB90EEA" w14:textId="77777777" w:rsidR="00263787" w:rsidRPr="003C6C00" w:rsidRDefault="00C07EBA" w:rsidP="00E25EED">
                    <w:pPr>
                      <w:pStyle w:val="Adresse"/>
                      <w:spacing w:line="264" w:lineRule="auto"/>
                    </w:pPr>
                    <w:r w:rsidRPr="003C6C00">
                      <w:rPr>
                        <w:sz w:val="15"/>
                      </w:rPr>
                      <w:t>Rämistrasse 42</w:t>
                    </w:r>
                  </w:p>
                  <w:p w14:paraId="327DD012" w14:textId="77777777" w:rsidR="00263787" w:rsidRPr="003C6C00" w:rsidRDefault="00C07EBA" w:rsidP="00E25EED">
                    <w:pPr>
                      <w:pStyle w:val="Adresse"/>
                      <w:spacing w:line="264" w:lineRule="auto"/>
                    </w:pPr>
                    <w:r w:rsidRPr="003C6C00">
                      <w:rPr>
                        <w:sz w:val="15"/>
                      </w:rPr>
                      <w:t xml:space="preserve">CH-8001 </w:t>
                    </w:r>
                    <w:r w:rsidR="00D85FB4" w:rsidRPr="003C6C00">
                      <w:rPr>
                        <w:sz w:val="15"/>
                      </w:rPr>
                      <w:t>Zü</w:t>
                    </w:r>
                    <w:r w:rsidRPr="003C6C00">
                      <w:rPr>
                        <w:sz w:val="15"/>
                      </w:rPr>
                      <w:t>rich</w:t>
                    </w:r>
                  </w:p>
                  <w:p w14:paraId="1FA40AB3" w14:textId="77777777" w:rsidR="00263787" w:rsidRPr="001D762A" w:rsidRDefault="00C07EBA" w:rsidP="00A05A10">
                    <w:pPr>
                      <w:pStyle w:val="Adresse"/>
                      <w:spacing w:line="264" w:lineRule="auto"/>
                      <w:rPr>
                        <w:lang w:val="en-US"/>
                      </w:rPr>
                    </w:pPr>
                    <w:hyperlink r:id="rId3">
                      <w:r w:rsidRPr="001D762A">
                        <w:rPr>
                          <w:w w:val="95"/>
                          <w:sz w:val="15"/>
                          <w:lang w:val="en-US"/>
                        </w:rPr>
                        <w:t>www.pa.uzh.ch</w:t>
                      </w:r>
                    </w:hyperlink>
                  </w:p>
                </w:txbxContent>
              </v:textbox>
              <w10:wrap anchorx="page" anchory="page"/>
              <w10:anchorlock/>
            </v:shape>
          </w:pict>
        </mc:Fallback>
      </mc:AlternateContent>
    </w:r>
  </w:p>
  <w:p w14:paraId="0B8500B3" w14:textId="77777777" w:rsidR="00887DA4" w:rsidRPr="00887DA4" w:rsidRDefault="00887DA4" w:rsidP="00887DA4">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1F7455C8"/>
    <w:multiLevelType w:val="multilevel"/>
    <w:tmpl w:val="74F2CCFE"/>
    <w:numStyleLink w:val="Nummerierteberschriften"/>
  </w:abstractNum>
  <w:abstractNum w:abstractNumId="2" w15:restartNumberingAfterBreak="0">
    <w:nsid w:val="238306D5"/>
    <w:multiLevelType w:val="multilevel"/>
    <w:tmpl w:val="74F2CCFE"/>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3"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4"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597658A5"/>
    <w:multiLevelType w:val="multilevel"/>
    <w:tmpl w:val="74F2CCFE"/>
    <w:numStyleLink w:val="Nummerierteberschriften"/>
  </w:abstractNum>
  <w:abstractNum w:abstractNumId="7" w15:restartNumberingAfterBreak="0">
    <w:nsid w:val="76D65251"/>
    <w:multiLevelType w:val="multilevel"/>
    <w:tmpl w:val="9364FD24"/>
    <w:numStyleLink w:val="Aufzhlungen"/>
  </w:abstractNum>
  <w:abstractNum w:abstractNumId="8"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num w:numId="1" w16cid:durableId="956832184">
    <w:abstractNumId w:val="5"/>
  </w:num>
  <w:num w:numId="2" w16cid:durableId="171723735">
    <w:abstractNumId w:val="0"/>
  </w:num>
  <w:num w:numId="3" w16cid:durableId="1073507391">
    <w:abstractNumId w:val="2"/>
  </w:num>
  <w:num w:numId="4" w16cid:durableId="20701801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74162686">
    <w:abstractNumId w:val="8"/>
  </w:num>
  <w:num w:numId="6" w16cid:durableId="143355193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13744835">
    <w:abstractNumId w:val="7"/>
  </w:num>
  <w:num w:numId="8" w16cid:durableId="180516226">
    <w:abstractNumId w:val="4"/>
  </w:num>
  <w:num w:numId="9" w16cid:durableId="130562892">
    <w:abstractNumId w:val="1"/>
  </w:num>
  <w:num w:numId="10" w16cid:durableId="2058778851">
    <w:abstractNumId w:val="3"/>
  </w:num>
  <w:num w:numId="11" w16cid:durableId="52097378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8090268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5318506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701893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071950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903566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72429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6332960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193163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6070897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253088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3083300">
    <w:abstractNumId w:val="6"/>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removeDateAndTime/>
  <w:activeWritingStyle w:appName="MSWord" w:lang="nl-NL" w:vendorID="64" w:dllVersion="0" w:nlCheck="1" w:checkStyle="0"/>
  <w:activeWritingStyle w:appName="MSWord" w:lang="de-CH" w:vendorID="64" w:dllVersion="0" w:nlCheck="1" w:checkStyle="0"/>
  <w:activeWritingStyle w:appName="MSWord" w:lang="de-DE" w:vendorID="64" w:dllVersion="0" w:nlCheck="1" w:checkStyle="0"/>
  <w:activeWritingStyle w:appName="MSWord" w:lang="en-US" w:vendorID="64" w:dllVersion="0" w:nlCheck="1" w:checkStyle="0"/>
  <w:proofState w:spelling="clean" w:grammar="clean"/>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0F01"/>
    <w:rsid w:val="000000FB"/>
    <w:rsid w:val="00002978"/>
    <w:rsid w:val="00003A9F"/>
    <w:rsid w:val="00007462"/>
    <w:rsid w:val="0001010F"/>
    <w:rsid w:val="00012661"/>
    <w:rsid w:val="00014EF4"/>
    <w:rsid w:val="000160FA"/>
    <w:rsid w:val="00025A3B"/>
    <w:rsid w:val="00025CEC"/>
    <w:rsid w:val="000266B7"/>
    <w:rsid w:val="00032B92"/>
    <w:rsid w:val="00032EA5"/>
    <w:rsid w:val="000406AD"/>
    <w:rsid w:val="000409C8"/>
    <w:rsid w:val="00041297"/>
    <w:rsid w:val="00041700"/>
    <w:rsid w:val="00042FDD"/>
    <w:rsid w:val="00046D29"/>
    <w:rsid w:val="00052258"/>
    <w:rsid w:val="000559FA"/>
    <w:rsid w:val="00063BC2"/>
    <w:rsid w:val="000701F1"/>
    <w:rsid w:val="00071780"/>
    <w:rsid w:val="000732B8"/>
    <w:rsid w:val="000757F2"/>
    <w:rsid w:val="00075FF3"/>
    <w:rsid w:val="000803EB"/>
    <w:rsid w:val="00084EB5"/>
    <w:rsid w:val="00090380"/>
    <w:rsid w:val="00091EDE"/>
    <w:rsid w:val="00096E8E"/>
    <w:rsid w:val="00097A32"/>
    <w:rsid w:val="000A1884"/>
    <w:rsid w:val="000A24EC"/>
    <w:rsid w:val="000A2660"/>
    <w:rsid w:val="000A7CC5"/>
    <w:rsid w:val="000B183F"/>
    <w:rsid w:val="000B1A14"/>
    <w:rsid w:val="000B1DC7"/>
    <w:rsid w:val="000B444B"/>
    <w:rsid w:val="000B595D"/>
    <w:rsid w:val="000C03CF"/>
    <w:rsid w:val="000C1D20"/>
    <w:rsid w:val="000C466F"/>
    <w:rsid w:val="000C486A"/>
    <w:rsid w:val="000C49C1"/>
    <w:rsid w:val="000C4CD8"/>
    <w:rsid w:val="000C572C"/>
    <w:rsid w:val="000D1743"/>
    <w:rsid w:val="000D1BB6"/>
    <w:rsid w:val="000D7269"/>
    <w:rsid w:val="000E37CE"/>
    <w:rsid w:val="000E7543"/>
    <w:rsid w:val="000E756F"/>
    <w:rsid w:val="000F1007"/>
    <w:rsid w:val="000F1D2B"/>
    <w:rsid w:val="000F1E30"/>
    <w:rsid w:val="000F20FA"/>
    <w:rsid w:val="000F507A"/>
    <w:rsid w:val="0010021F"/>
    <w:rsid w:val="00102312"/>
    <w:rsid w:val="00102345"/>
    <w:rsid w:val="00103653"/>
    <w:rsid w:val="00106688"/>
    <w:rsid w:val="00107F09"/>
    <w:rsid w:val="001134C7"/>
    <w:rsid w:val="00113CB8"/>
    <w:rsid w:val="00114B04"/>
    <w:rsid w:val="0011600D"/>
    <w:rsid w:val="00117356"/>
    <w:rsid w:val="0012151C"/>
    <w:rsid w:val="00122614"/>
    <w:rsid w:val="00127BBA"/>
    <w:rsid w:val="001339B4"/>
    <w:rsid w:val="00133CFB"/>
    <w:rsid w:val="001375AB"/>
    <w:rsid w:val="0014325C"/>
    <w:rsid w:val="00144122"/>
    <w:rsid w:val="00145E6F"/>
    <w:rsid w:val="001465E4"/>
    <w:rsid w:val="00146EF9"/>
    <w:rsid w:val="00146F41"/>
    <w:rsid w:val="00150BB0"/>
    <w:rsid w:val="001514C0"/>
    <w:rsid w:val="00152BDC"/>
    <w:rsid w:val="00154677"/>
    <w:rsid w:val="00155A46"/>
    <w:rsid w:val="00157ECA"/>
    <w:rsid w:val="00161B92"/>
    <w:rsid w:val="00163157"/>
    <w:rsid w:val="00163722"/>
    <w:rsid w:val="00167506"/>
    <w:rsid w:val="0016774B"/>
    <w:rsid w:val="00167916"/>
    <w:rsid w:val="0017133E"/>
    <w:rsid w:val="00171870"/>
    <w:rsid w:val="001757BD"/>
    <w:rsid w:val="00180008"/>
    <w:rsid w:val="001803AA"/>
    <w:rsid w:val="00181168"/>
    <w:rsid w:val="00182F10"/>
    <w:rsid w:val="00194130"/>
    <w:rsid w:val="001A080C"/>
    <w:rsid w:val="001A3606"/>
    <w:rsid w:val="001A3D50"/>
    <w:rsid w:val="001A43BD"/>
    <w:rsid w:val="001A74A5"/>
    <w:rsid w:val="001B20F5"/>
    <w:rsid w:val="001B2CF1"/>
    <w:rsid w:val="001B5DC4"/>
    <w:rsid w:val="001B6567"/>
    <w:rsid w:val="001B6F97"/>
    <w:rsid w:val="001C3763"/>
    <w:rsid w:val="001C3C44"/>
    <w:rsid w:val="001C4A15"/>
    <w:rsid w:val="001C5C99"/>
    <w:rsid w:val="001C74EF"/>
    <w:rsid w:val="001D3D4B"/>
    <w:rsid w:val="001D3F99"/>
    <w:rsid w:val="001D58F1"/>
    <w:rsid w:val="001D5BDE"/>
    <w:rsid w:val="001D602C"/>
    <w:rsid w:val="001D60F7"/>
    <w:rsid w:val="001D6CEC"/>
    <w:rsid w:val="001D762A"/>
    <w:rsid w:val="001E17CD"/>
    <w:rsid w:val="001E247E"/>
    <w:rsid w:val="001E4956"/>
    <w:rsid w:val="001E61C9"/>
    <w:rsid w:val="001E73CF"/>
    <w:rsid w:val="001E73F4"/>
    <w:rsid w:val="001F229E"/>
    <w:rsid w:val="001F4A7E"/>
    <w:rsid w:val="001F4B8C"/>
    <w:rsid w:val="001F4F9B"/>
    <w:rsid w:val="001F5442"/>
    <w:rsid w:val="00202866"/>
    <w:rsid w:val="002030B8"/>
    <w:rsid w:val="00204C84"/>
    <w:rsid w:val="0021015E"/>
    <w:rsid w:val="00212A2E"/>
    <w:rsid w:val="00216AB2"/>
    <w:rsid w:val="00217AA0"/>
    <w:rsid w:val="0022053F"/>
    <w:rsid w:val="00222AA3"/>
    <w:rsid w:val="0022685B"/>
    <w:rsid w:val="00226FA0"/>
    <w:rsid w:val="0023018C"/>
    <w:rsid w:val="00230606"/>
    <w:rsid w:val="0023205B"/>
    <w:rsid w:val="002322AD"/>
    <w:rsid w:val="002322B0"/>
    <w:rsid w:val="0023366B"/>
    <w:rsid w:val="002369CE"/>
    <w:rsid w:val="00243C6B"/>
    <w:rsid w:val="002466D7"/>
    <w:rsid w:val="00247905"/>
    <w:rsid w:val="0025644A"/>
    <w:rsid w:val="0025725E"/>
    <w:rsid w:val="00261983"/>
    <w:rsid w:val="00263787"/>
    <w:rsid w:val="00267F71"/>
    <w:rsid w:val="00270C95"/>
    <w:rsid w:val="0027246C"/>
    <w:rsid w:val="002726D9"/>
    <w:rsid w:val="00273EBC"/>
    <w:rsid w:val="0027766E"/>
    <w:rsid w:val="002815E0"/>
    <w:rsid w:val="00283995"/>
    <w:rsid w:val="002845D9"/>
    <w:rsid w:val="002860A4"/>
    <w:rsid w:val="00290E37"/>
    <w:rsid w:val="00291BC9"/>
    <w:rsid w:val="00292375"/>
    <w:rsid w:val="002A6277"/>
    <w:rsid w:val="002A6A64"/>
    <w:rsid w:val="002A7055"/>
    <w:rsid w:val="002A7E68"/>
    <w:rsid w:val="002B1F0B"/>
    <w:rsid w:val="002B551B"/>
    <w:rsid w:val="002B6F58"/>
    <w:rsid w:val="002C163B"/>
    <w:rsid w:val="002C3205"/>
    <w:rsid w:val="002C3734"/>
    <w:rsid w:val="002C6C56"/>
    <w:rsid w:val="002D272F"/>
    <w:rsid w:val="002D38AE"/>
    <w:rsid w:val="002D709C"/>
    <w:rsid w:val="002E21DD"/>
    <w:rsid w:val="002F06AA"/>
    <w:rsid w:val="002F4FB0"/>
    <w:rsid w:val="002F68A2"/>
    <w:rsid w:val="002F7085"/>
    <w:rsid w:val="002F7C55"/>
    <w:rsid w:val="0030245A"/>
    <w:rsid w:val="00303B73"/>
    <w:rsid w:val="00307A5B"/>
    <w:rsid w:val="00310D99"/>
    <w:rsid w:val="00314C63"/>
    <w:rsid w:val="00315B08"/>
    <w:rsid w:val="00321330"/>
    <w:rsid w:val="0032330D"/>
    <w:rsid w:val="00323E3B"/>
    <w:rsid w:val="003261BD"/>
    <w:rsid w:val="00327558"/>
    <w:rsid w:val="00333A1B"/>
    <w:rsid w:val="00334A50"/>
    <w:rsid w:val="00337D47"/>
    <w:rsid w:val="0034134D"/>
    <w:rsid w:val="0034273D"/>
    <w:rsid w:val="00343A7F"/>
    <w:rsid w:val="00347F53"/>
    <w:rsid w:val="00350A74"/>
    <w:rsid w:val="003514EE"/>
    <w:rsid w:val="00353E7E"/>
    <w:rsid w:val="00355C57"/>
    <w:rsid w:val="003621B6"/>
    <w:rsid w:val="00363671"/>
    <w:rsid w:val="003647D9"/>
    <w:rsid w:val="00364EE3"/>
    <w:rsid w:val="003652F3"/>
    <w:rsid w:val="003653CF"/>
    <w:rsid w:val="0036688D"/>
    <w:rsid w:val="00371E1F"/>
    <w:rsid w:val="0037405C"/>
    <w:rsid w:val="00374A49"/>
    <w:rsid w:val="003757E4"/>
    <w:rsid w:val="00375834"/>
    <w:rsid w:val="003762A0"/>
    <w:rsid w:val="003824CC"/>
    <w:rsid w:val="00382B66"/>
    <w:rsid w:val="003843BA"/>
    <w:rsid w:val="00390EB8"/>
    <w:rsid w:val="0039124E"/>
    <w:rsid w:val="00391C87"/>
    <w:rsid w:val="00394252"/>
    <w:rsid w:val="00395A1F"/>
    <w:rsid w:val="00396DAD"/>
    <w:rsid w:val="003A0088"/>
    <w:rsid w:val="003A73FF"/>
    <w:rsid w:val="003B2008"/>
    <w:rsid w:val="003B7303"/>
    <w:rsid w:val="003B7896"/>
    <w:rsid w:val="003C0A3B"/>
    <w:rsid w:val="003C3AED"/>
    <w:rsid w:val="003C3D32"/>
    <w:rsid w:val="003C6C00"/>
    <w:rsid w:val="003C7AA5"/>
    <w:rsid w:val="003D0C6E"/>
    <w:rsid w:val="003D0FAA"/>
    <w:rsid w:val="003D2745"/>
    <w:rsid w:val="003D2F4C"/>
    <w:rsid w:val="003D589D"/>
    <w:rsid w:val="003E0AC2"/>
    <w:rsid w:val="003E1920"/>
    <w:rsid w:val="003E1C93"/>
    <w:rsid w:val="003E5DF3"/>
    <w:rsid w:val="003E6D52"/>
    <w:rsid w:val="003E7468"/>
    <w:rsid w:val="003F012A"/>
    <w:rsid w:val="003F0599"/>
    <w:rsid w:val="003F1A56"/>
    <w:rsid w:val="00412C86"/>
    <w:rsid w:val="00416AAE"/>
    <w:rsid w:val="0042454D"/>
    <w:rsid w:val="00427C08"/>
    <w:rsid w:val="0043199C"/>
    <w:rsid w:val="00440B2D"/>
    <w:rsid w:val="0044332C"/>
    <w:rsid w:val="0044425B"/>
    <w:rsid w:val="00444695"/>
    <w:rsid w:val="00452D49"/>
    <w:rsid w:val="00452FC3"/>
    <w:rsid w:val="0045362B"/>
    <w:rsid w:val="0045680E"/>
    <w:rsid w:val="00457E18"/>
    <w:rsid w:val="00471D34"/>
    <w:rsid w:val="0047286A"/>
    <w:rsid w:val="00476325"/>
    <w:rsid w:val="00476580"/>
    <w:rsid w:val="00480603"/>
    <w:rsid w:val="00484F10"/>
    <w:rsid w:val="00485858"/>
    <w:rsid w:val="00486D13"/>
    <w:rsid w:val="00486DBB"/>
    <w:rsid w:val="00490FC3"/>
    <w:rsid w:val="00494FD7"/>
    <w:rsid w:val="00495F83"/>
    <w:rsid w:val="0049662D"/>
    <w:rsid w:val="004A039B"/>
    <w:rsid w:val="004A06C5"/>
    <w:rsid w:val="004A1BFD"/>
    <w:rsid w:val="004A21D1"/>
    <w:rsid w:val="004A3CB0"/>
    <w:rsid w:val="004A531E"/>
    <w:rsid w:val="004A7400"/>
    <w:rsid w:val="004B0FDB"/>
    <w:rsid w:val="004B3225"/>
    <w:rsid w:val="004B454A"/>
    <w:rsid w:val="004B4FC7"/>
    <w:rsid w:val="004B67F2"/>
    <w:rsid w:val="004B78BB"/>
    <w:rsid w:val="004C1329"/>
    <w:rsid w:val="004C1E00"/>
    <w:rsid w:val="004C2A5B"/>
    <w:rsid w:val="004C3880"/>
    <w:rsid w:val="004C47DC"/>
    <w:rsid w:val="004C4B0F"/>
    <w:rsid w:val="004C5120"/>
    <w:rsid w:val="004C6038"/>
    <w:rsid w:val="004C6284"/>
    <w:rsid w:val="004C6BC7"/>
    <w:rsid w:val="004D0D0F"/>
    <w:rsid w:val="004D0F2F"/>
    <w:rsid w:val="004D179F"/>
    <w:rsid w:val="004D3323"/>
    <w:rsid w:val="004D411C"/>
    <w:rsid w:val="004D5B31"/>
    <w:rsid w:val="004D7C36"/>
    <w:rsid w:val="004E0D05"/>
    <w:rsid w:val="004E0E33"/>
    <w:rsid w:val="004E32B1"/>
    <w:rsid w:val="004F22CB"/>
    <w:rsid w:val="004F3283"/>
    <w:rsid w:val="004F3465"/>
    <w:rsid w:val="00500294"/>
    <w:rsid w:val="00501A71"/>
    <w:rsid w:val="00501E3E"/>
    <w:rsid w:val="005078C5"/>
    <w:rsid w:val="0051262C"/>
    <w:rsid w:val="00513877"/>
    <w:rsid w:val="005153BC"/>
    <w:rsid w:val="00525B53"/>
    <w:rsid w:val="00526970"/>
    <w:rsid w:val="00526C93"/>
    <w:rsid w:val="00526E17"/>
    <w:rsid w:val="005336B7"/>
    <w:rsid w:val="005339AE"/>
    <w:rsid w:val="00533AC1"/>
    <w:rsid w:val="00535EA2"/>
    <w:rsid w:val="00536027"/>
    <w:rsid w:val="00537410"/>
    <w:rsid w:val="00541F08"/>
    <w:rsid w:val="00543061"/>
    <w:rsid w:val="00543205"/>
    <w:rsid w:val="00543238"/>
    <w:rsid w:val="005463F1"/>
    <w:rsid w:val="00546548"/>
    <w:rsid w:val="00550787"/>
    <w:rsid w:val="0055274E"/>
    <w:rsid w:val="005540B8"/>
    <w:rsid w:val="00554BA0"/>
    <w:rsid w:val="00554D4C"/>
    <w:rsid w:val="005568AB"/>
    <w:rsid w:val="00560061"/>
    <w:rsid w:val="00560475"/>
    <w:rsid w:val="00562128"/>
    <w:rsid w:val="005648FF"/>
    <w:rsid w:val="005671FC"/>
    <w:rsid w:val="00567275"/>
    <w:rsid w:val="00575C3C"/>
    <w:rsid w:val="00575F8F"/>
    <w:rsid w:val="00576406"/>
    <w:rsid w:val="00576439"/>
    <w:rsid w:val="00576DB0"/>
    <w:rsid w:val="00580133"/>
    <w:rsid w:val="00580DE2"/>
    <w:rsid w:val="00580E92"/>
    <w:rsid w:val="0058244B"/>
    <w:rsid w:val="005843D9"/>
    <w:rsid w:val="00591832"/>
    <w:rsid w:val="00592841"/>
    <w:rsid w:val="00592FBD"/>
    <w:rsid w:val="00597F45"/>
    <w:rsid w:val="005A0B09"/>
    <w:rsid w:val="005A0F01"/>
    <w:rsid w:val="005A2631"/>
    <w:rsid w:val="005A357F"/>
    <w:rsid w:val="005A7BE5"/>
    <w:rsid w:val="005B4DEC"/>
    <w:rsid w:val="005B6FD0"/>
    <w:rsid w:val="005C0714"/>
    <w:rsid w:val="005C2563"/>
    <w:rsid w:val="005C2DC8"/>
    <w:rsid w:val="005C35F5"/>
    <w:rsid w:val="005C6148"/>
    <w:rsid w:val="005C61A5"/>
    <w:rsid w:val="005C7189"/>
    <w:rsid w:val="005D0159"/>
    <w:rsid w:val="005D294A"/>
    <w:rsid w:val="005D5D19"/>
    <w:rsid w:val="005E2C05"/>
    <w:rsid w:val="005E354E"/>
    <w:rsid w:val="005E4ACB"/>
    <w:rsid w:val="005E6805"/>
    <w:rsid w:val="005E75BF"/>
    <w:rsid w:val="005F06D4"/>
    <w:rsid w:val="005F2B49"/>
    <w:rsid w:val="005F6B47"/>
    <w:rsid w:val="006023ED"/>
    <w:rsid w:val="00603BE6"/>
    <w:rsid w:val="006044D5"/>
    <w:rsid w:val="0061009F"/>
    <w:rsid w:val="00612079"/>
    <w:rsid w:val="00614927"/>
    <w:rsid w:val="00622481"/>
    <w:rsid w:val="006225E8"/>
    <w:rsid w:val="00622FDC"/>
    <w:rsid w:val="00624E1F"/>
    <w:rsid w:val="00625020"/>
    <w:rsid w:val="006265B6"/>
    <w:rsid w:val="00627756"/>
    <w:rsid w:val="00641AFA"/>
    <w:rsid w:val="00642F26"/>
    <w:rsid w:val="00647B77"/>
    <w:rsid w:val="00650B3D"/>
    <w:rsid w:val="00650E5F"/>
    <w:rsid w:val="006514E3"/>
    <w:rsid w:val="0065274C"/>
    <w:rsid w:val="00653A12"/>
    <w:rsid w:val="00655563"/>
    <w:rsid w:val="00661A36"/>
    <w:rsid w:val="00661A71"/>
    <w:rsid w:val="00663BD1"/>
    <w:rsid w:val="00672E90"/>
    <w:rsid w:val="00674638"/>
    <w:rsid w:val="00676AC5"/>
    <w:rsid w:val="00686900"/>
    <w:rsid w:val="00686D14"/>
    <w:rsid w:val="00687ED7"/>
    <w:rsid w:val="006902BD"/>
    <w:rsid w:val="00691C4C"/>
    <w:rsid w:val="00696CE6"/>
    <w:rsid w:val="006A157B"/>
    <w:rsid w:val="006A2E1F"/>
    <w:rsid w:val="006A3921"/>
    <w:rsid w:val="006B20CC"/>
    <w:rsid w:val="006B3083"/>
    <w:rsid w:val="006B5345"/>
    <w:rsid w:val="006C0422"/>
    <w:rsid w:val="006C052B"/>
    <w:rsid w:val="006C144C"/>
    <w:rsid w:val="006C62E1"/>
    <w:rsid w:val="006D130C"/>
    <w:rsid w:val="006D166F"/>
    <w:rsid w:val="006D315E"/>
    <w:rsid w:val="006D48A4"/>
    <w:rsid w:val="006D4DFB"/>
    <w:rsid w:val="006D6A67"/>
    <w:rsid w:val="006D7E7B"/>
    <w:rsid w:val="006D7EA4"/>
    <w:rsid w:val="006E0F4E"/>
    <w:rsid w:val="006E481D"/>
    <w:rsid w:val="006E4AF1"/>
    <w:rsid w:val="006E6EAB"/>
    <w:rsid w:val="006F0345"/>
    <w:rsid w:val="006F0469"/>
    <w:rsid w:val="006F5C45"/>
    <w:rsid w:val="006F6067"/>
    <w:rsid w:val="006F65B3"/>
    <w:rsid w:val="00700979"/>
    <w:rsid w:val="007040B6"/>
    <w:rsid w:val="00705076"/>
    <w:rsid w:val="00705597"/>
    <w:rsid w:val="00706E09"/>
    <w:rsid w:val="00710FD7"/>
    <w:rsid w:val="00711147"/>
    <w:rsid w:val="0071200C"/>
    <w:rsid w:val="0071222D"/>
    <w:rsid w:val="00712791"/>
    <w:rsid w:val="00714162"/>
    <w:rsid w:val="00714414"/>
    <w:rsid w:val="0071778D"/>
    <w:rsid w:val="0072095D"/>
    <w:rsid w:val="00720A0B"/>
    <w:rsid w:val="00720D5D"/>
    <w:rsid w:val="00724891"/>
    <w:rsid w:val="007248EF"/>
    <w:rsid w:val="007277E3"/>
    <w:rsid w:val="00731A17"/>
    <w:rsid w:val="00734458"/>
    <w:rsid w:val="00735588"/>
    <w:rsid w:val="00737907"/>
    <w:rsid w:val="007419CF"/>
    <w:rsid w:val="0074241C"/>
    <w:rsid w:val="00742E9E"/>
    <w:rsid w:val="00743B01"/>
    <w:rsid w:val="0074487E"/>
    <w:rsid w:val="00746273"/>
    <w:rsid w:val="0075366F"/>
    <w:rsid w:val="00755084"/>
    <w:rsid w:val="00757E56"/>
    <w:rsid w:val="0076599E"/>
    <w:rsid w:val="00766CA9"/>
    <w:rsid w:val="00767D3B"/>
    <w:rsid w:val="0077056F"/>
    <w:rsid w:val="007721BF"/>
    <w:rsid w:val="00774466"/>
    <w:rsid w:val="00774E70"/>
    <w:rsid w:val="0078181E"/>
    <w:rsid w:val="00783E8E"/>
    <w:rsid w:val="00784E2E"/>
    <w:rsid w:val="00785103"/>
    <w:rsid w:val="007913E4"/>
    <w:rsid w:val="00793351"/>
    <w:rsid w:val="007938D6"/>
    <w:rsid w:val="00796CEE"/>
    <w:rsid w:val="00796F70"/>
    <w:rsid w:val="007A1F02"/>
    <w:rsid w:val="007A209A"/>
    <w:rsid w:val="007A34FD"/>
    <w:rsid w:val="007A4664"/>
    <w:rsid w:val="007A5B91"/>
    <w:rsid w:val="007A6C8C"/>
    <w:rsid w:val="007B042E"/>
    <w:rsid w:val="007B514D"/>
    <w:rsid w:val="007B5396"/>
    <w:rsid w:val="007C0B2A"/>
    <w:rsid w:val="007C32B9"/>
    <w:rsid w:val="007C5177"/>
    <w:rsid w:val="007D120D"/>
    <w:rsid w:val="007D4195"/>
    <w:rsid w:val="007D4893"/>
    <w:rsid w:val="007D7866"/>
    <w:rsid w:val="007E0460"/>
    <w:rsid w:val="007E1144"/>
    <w:rsid w:val="007E74E0"/>
    <w:rsid w:val="007F0BA1"/>
    <w:rsid w:val="007F2B47"/>
    <w:rsid w:val="007F2D42"/>
    <w:rsid w:val="007F36E0"/>
    <w:rsid w:val="007F52CB"/>
    <w:rsid w:val="007F65AC"/>
    <w:rsid w:val="00801498"/>
    <w:rsid w:val="0080150A"/>
    <w:rsid w:val="008026CE"/>
    <w:rsid w:val="008057D3"/>
    <w:rsid w:val="00814730"/>
    <w:rsid w:val="008203AA"/>
    <w:rsid w:val="00833960"/>
    <w:rsid w:val="00834C83"/>
    <w:rsid w:val="00834F22"/>
    <w:rsid w:val="00837732"/>
    <w:rsid w:val="0083791E"/>
    <w:rsid w:val="00841741"/>
    <w:rsid w:val="00841B44"/>
    <w:rsid w:val="008432A8"/>
    <w:rsid w:val="00844759"/>
    <w:rsid w:val="00844B72"/>
    <w:rsid w:val="00845BEB"/>
    <w:rsid w:val="0084715E"/>
    <w:rsid w:val="00847780"/>
    <w:rsid w:val="00850E31"/>
    <w:rsid w:val="00853121"/>
    <w:rsid w:val="0085454F"/>
    <w:rsid w:val="00854E67"/>
    <w:rsid w:val="00857D8A"/>
    <w:rsid w:val="008602F9"/>
    <w:rsid w:val="00861230"/>
    <w:rsid w:val="00861F46"/>
    <w:rsid w:val="00864855"/>
    <w:rsid w:val="00865D96"/>
    <w:rsid w:val="00866EBF"/>
    <w:rsid w:val="00866FE4"/>
    <w:rsid w:val="00870017"/>
    <w:rsid w:val="008708C1"/>
    <w:rsid w:val="00870B86"/>
    <w:rsid w:val="00871687"/>
    <w:rsid w:val="0087200B"/>
    <w:rsid w:val="00874D77"/>
    <w:rsid w:val="00874E49"/>
    <w:rsid w:val="00875A82"/>
    <w:rsid w:val="00876898"/>
    <w:rsid w:val="00880514"/>
    <w:rsid w:val="00882D7E"/>
    <w:rsid w:val="0088324E"/>
    <w:rsid w:val="00883CC4"/>
    <w:rsid w:val="00887318"/>
    <w:rsid w:val="00887DA4"/>
    <w:rsid w:val="0089272D"/>
    <w:rsid w:val="00892A80"/>
    <w:rsid w:val="00893A2F"/>
    <w:rsid w:val="008949EB"/>
    <w:rsid w:val="00895840"/>
    <w:rsid w:val="00896503"/>
    <w:rsid w:val="008A0276"/>
    <w:rsid w:val="008A4BB7"/>
    <w:rsid w:val="008A4E13"/>
    <w:rsid w:val="008A4FC4"/>
    <w:rsid w:val="008A72CC"/>
    <w:rsid w:val="008B0D72"/>
    <w:rsid w:val="008B11F9"/>
    <w:rsid w:val="008B182B"/>
    <w:rsid w:val="008B7BBA"/>
    <w:rsid w:val="008C3E25"/>
    <w:rsid w:val="008D4DCA"/>
    <w:rsid w:val="008E1218"/>
    <w:rsid w:val="008E53E8"/>
    <w:rsid w:val="008F32C3"/>
    <w:rsid w:val="008F4781"/>
    <w:rsid w:val="008F5E45"/>
    <w:rsid w:val="009033FD"/>
    <w:rsid w:val="00903C52"/>
    <w:rsid w:val="009130D8"/>
    <w:rsid w:val="009142E3"/>
    <w:rsid w:val="00916465"/>
    <w:rsid w:val="009207F1"/>
    <w:rsid w:val="00921174"/>
    <w:rsid w:val="009235A2"/>
    <w:rsid w:val="00924573"/>
    <w:rsid w:val="009325A2"/>
    <w:rsid w:val="0093619F"/>
    <w:rsid w:val="00936978"/>
    <w:rsid w:val="009427E5"/>
    <w:rsid w:val="00943819"/>
    <w:rsid w:val="00944BA9"/>
    <w:rsid w:val="009454B7"/>
    <w:rsid w:val="0095435B"/>
    <w:rsid w:val="009560CF"/>
    <w:rsid w:val="00957FD5"/>
    <w:rsid w:val="009613D8"/>
    <w:rsid w:val="00961E8E"/>
    <w:rsid w:val="00963663"/>
    <w:rsid w:val="0096603D"/>
    <w:rsid w:val="00967294"/>
    <w:rsid w:val="00971C80"/>
    <w:rsid w:val="00972A22"/>
    <w:rsid w:val="009735A1"/>
    <w:rsid w:val="00974275"/>
    <w:rsid w:val="009804FC"/>
    <w:rsid w:val="00982969"/>
    <w:rsid w:val="0098474B"/>
    <w:rsid w:val="00986EC5"/>
    <w:rsid w:val="00987B9C"/>
    <w:rsid w:val="0099202F"/>
    <w:rsid w:val="009920A8"/>
    <w:rsid w:val="00992DCC"/>
    <w:rsid w:val="00994BD1"/>
    <w:rsid w:val="00995CBA"/>
    <w:rsid w:val="0099678C"/>
    <w:rsid w:val="009969ED"/>
    <w:rsid w:val="009979D1"/>
    <w:rsid w:val="009A0E35"/>
    <w:rsid w:val="009A121D"/>
    <w:rsid w:val="009A1DB4"/>
    <w:rsid w:val="009A27FF"/>
    <w:rsid w:val="009B030C"/>
    <w:rsid w:val="009B0C96"/>
    <w:rsid w:val="009B100D"/>
    <w:rsid w:val="009C04D7"/>
    <w:rsid w:val="009C06B3"/>
    <w:rsid w:val="009C222B"/>
    <w:rsid w:val="009C5E0F"/>
    <w:rsid w:val="009C64D7"/>
    <w:rsid w:val="009C66DB"/>
    <w:rsid w:val="009C67A8"/>
    <w:rsid w:val="009C7795"/>
    <w:rsid w:val="009D1BAD"/>
    <w:rsid w:val="009D1D6A"/>
    <w:rsid w:val="009D201B"/>
    <w:rsid w:val="009D210E"/>
    <w:rsid w:val="009D5D9C"/>
    <w:rsid w:val="009E2171"/>
    <w:rsid w:val="009E46B8"/>
    <w:rsid w:val="009E5F0F"/>
    <w:rsid w:val="009F3314"/>
    <w:rsid w:val="009F3E6A"/>
    <w:rsid w:val="009F57A5"/>
    <w:rsid w:val="00A00FF0"/>
    <w:rsid w:val="00A02378"/>
    <w:rsid w:val="00A03638"/>
    <w:rsid w:val="00A057A5"/>
    <w:rsid w:val="00A05A10"/>
    <w:rsid w:val="00A06F53"/>
    <w:rsid w:val="00A14C78"/>
    <w:rsid w:val="00A16468"/>
    <w:rsid w:val="00A211F7"/>
    <w:rsid w:val="00A24FE6"/>
    <w:rsid w:val="00A25F7E"/>
    <w:rsid w:val="00A275C7"/>
    <w:rsid w:val="00A322F6"/>
    <w:rsid w:val="00A34DA7"/>
    <w:rsid w:val="00A37755"/>
    <w:rsid w:val="00A37ACA"/>
    <w:rsid w:val="00A41263"/>
    <w:rsid w:val="00A43EDD"/>
    <w:rsid w:val="00A46444"/>
    <w:rsid w:val="00A50948"/>
    <w:rsid w:val="00A5451D"/>
    <w:rsid w:val="00A5539F"/>
    <w:rsid w:val="00A55C83"/>
    <w:rsid w:val="00A57815"/>
    <w:rsid w:val="00A62266"/>
    <w:rsid w:val="00A62F82"/>
    <w:rsid w:val="00A62FAD"/>
    <w:rsid w:val="00A70CDC"/>
    <w:rsid w:val="00A7133D"/>
    <w:rsid w:val="00A71D76"/>
    <w:rsid w:val="00A71E43"/>
    <w:rsid w:val="00A722EF"/>
    <w:rsid w:val="00A7536A"/>
    <w:rsid w:val="00A7788C"/>
    <w:rsid w:val="00A77AF5"/>
    <w:rsid w:val="00A82B37"/>
    <w:rsid w:val="00A91A8B"/>
    <w:rsid w:val="00A95802"/>
    <w:rsid w:val="00A960B8"/>
    <w:rsid w:val="00AA1CDD"/>
    <w:rsid w:val="00AA5600"/>
    <w:rsid w:val="00AA5DDC"/>
    <w:rsid w:val="00AA7009"/>
    <w:rsid w:val="00AB605E"/>
    <w:rsid w:val="00AC00E9"/>
    <w:rsid w:val="00AC0DF9"/>
    <w:rsid w:val="00AC2595"/>
    <w:rsid w:val="00AC2D5B"/>
    <w:rsid w:val="00AC3C0A"/>
    <w:rsid w:val="00AC4557"/>
    <w:rsid w:val="00AC6321"/>
    <w:rsid w:val="00AC76C1"/>
    <w:rsid w:val="00AD36B2"/>
    <w:rsid w:val="00AD4D36"/>
    <w:rsid w:val="00AD5C8F"/>
    <w:rsid w:val="00AE2A17"/>
    <w:rsid w:val="00AE37A6"/>
    <w:rsid w:val="00AE6EB7"/>
    <w:rsid w:val="00AE7A27"/>
    <w:rsid w:val="00AF00E5"/>
    <w:rsid w:val="00AF236E"/>
    <w:rsid w:val="00AF428D"/>
    <w:rsid w:val="00AF47AE"/>
    <w:rsid w:val="00AF4E5F"/>
    <w:rsid w:val="00AF5186"/>
    <w:rsid w:val="00AF7CA8"/>
    <w:rsid w:val="00B01588"/>
    <w:rsid w:val="00B01936"/>
    <w:rsid w:val="00B048CC"/>
    <w:rsid w:val="00B05554"/>
    <w:rsid w:val="00B11A9B"/>
    <w:rsid w:val="00B2108A"/>
    <w:rsid w:val="00B24B2A"/>
    <w:rsid w:val="00B2511F"/>
    <w:rsid w:val="00B30AF4"/>
    <w:rsid w:val="00B324C1"/>
    <w:rsid w:val="00B32881"/>
    <w:rsid w:val="00B32ABB"/>
    <w:rsid w:val="00B354A1"/>
    <w:rsid w:val="00B40109"/>
    <w:rsid w:val="00B40BD2"/>
    <w:rsid w:val="00B41FD3"/>
    <w:rsid w:val="00B426D3"/>
    <w:rsid w:val="00B431DE"/>
    <w:rsid w:val="00B438C2"/>
    <w:rsid w:val="00B452C0"/>
    <w:rsid w:val="00B453FD"/>
    <w:rsid w:val="00B505E0"/>
    <w:rsid w:val="00B5176B"/>
    <w:rsid w:val="00B52999"/>
    <w:rsid w:val="00B57230"/>
    <w:rsid w:val="00B622CF"/>
    <w:rsid w:val="00B632F8"/>
    <w:rsid w:val="00B64B6C"/>
    <w:rsid w:val="00B65552"/>
    <w:rsid w:val="00B67D13"/>
    <w:rsid w:val="00B70D03"/>
    <w:rsid w:val="00B70E0C"/>
    <w:rsid w:val="00B74AAD"/>
    <w:rsid w:val="00B803E7"/>
    <w:rsid w:val="00B80CB1"/>
    <w:rsid w:val="00B82E14"/>
    <w:rsid w:val="00B86D6B"/>
    <w:rsid w:val="00B9545F"/>
    <w:rsid w:val="00B97484"/>
    <w:rsid w:val="00BA2B5A"/>
    <w:rsid w:val="00BA4AF9"/>
    <w:rsid w:val="00BA4DDE"/>
    <w:rsid w:val="00BB0EB7"/>
    <w:rsid w:val="00BB13A0"/>
    <w:rsid w:val="00BB1DA6"/>
    <w:rsid w:val="00BB206A"/>
    <w:rsid w:val="00BB2323"/>
    <w:rsid w:val="00BB47D3"/>
    <w:rsid w:val="00BB4CF6"/>
    <w:rsid w:val="00BC5E1D"/>
    <w:rsid w:val="00BC6152"/>
    <w:rsid w:val="00BC655F"/>
    <w:rsid w:val="00BC6819"/>
    <w:rsid w:val="00BD09F9"/>
    <w:rsid w:val="00BD1772"/>
    <w:rsid w:val="00BD25AB"/>
    <w:rsid w:val="00BD6C11"/>
    <w:rsid w:val="00BD78E4"/>
    <w:rsid w:val="00BE1685"/>
    <w:rsid w:val="00BE1953"/>
    <w:rsid w:val="00BE1E62"/>
    <w:rsid w:val="00BE4529"/>
    <w:rsid w:val="00BE5D92"/>
    <w:rsid w:val="00BE75B2"/>
    <w:rsid w:val="00BE7FDE"/>
    <w:rsid w:val="00BF52B2"/>
    <w:rsid w:val="00BF7052"/>
    <w:rsid w:val="00C025E9"/>
    <w:rsid w:val="00C05139"/>
    <w:rsid w:val="00C056BB"/>
    <w:rsid w:val="00C05FAB"/>
    <w:rsid w:val="00C07013"/>
    <w:rsid w:val="00C07A10"/>
    <w:rsid w:val="00C07EBA"/>
    <w:rsid w:val="00C10298"/>
    <w:rsid w:val="00C11B38"/>
    <w:rsid w:val="00C12002"/>
    <w:rsid w:val="00C12376"/>
    <w:rsid w:val="00C12431"/>
    <w:rsid w:val="00C2008E"/>
    <w:rsid w:val="00C20DEA"/>
    <w:rsid w:val="00C21138"/>
    <w:rsid w:val="00C25656"/>
    <w:rsid w:val="00C27D1E"/>
    <w:rsid w:val="00C30C28"/>
    <w:rsid w:val="00C344C1"/>
    <w:rsid w:val="00C3674D"/>
    <w:rsid w:val="00C43EDE"/>
    <w:rsid w:val="00C445A5"/>
    <w:rsid w:val="00C471D9"/>
    <w:rsid w:val="00C4785B"/>
    <w:rsid w:val="00C51723"/>
    <w:rsid w:val="00C51D2F"/>
    <w:rsid w:val="00C52FA0"/>
    <w:rsid w:val="00C5377E"/>
    <w:rsid w:val="00C60AC3"/>
    <w:rsid w:val="00C6509F"/>
    <w:rsid w:val="00C656F3"/>
    <w:rsid w:val="00C67891"/>
    <w:rsid w:val="00C7016E"/>
    <w:rsid w:val="00C715B4"/>
    <w:rsid w:val="00C73727"/>
    <w:rsid w:val="00C83BBC"/>
    <w:rsid w:val="00C87285"/>
    <w:rsid w:val="00C938C7"/>
    <w:rsid w:val="00C93FC7"/>
    <w:rsid w:val="00C9736C"/>
    <w:rsid w:val="00C97383"/>
    <w:rsid w:val="00CA1712"/>
    <w:rsid w:val="00CA1AA0"/>
    <w:rsid w:val="00CA348A"/>
    <w:rsid w:val="00CA3EEB"/>
    <w:rsid w:val="00CA4B7F"/>
    <w:rsid w:val="00CA5EF8"/>
    <w:rsid w:val="00CB003A"/>
    <w:rsid w:val="00CB1706"/>
    <w:rsid w:val="00CB2CE6"/>
    <w:rsid w:val="00CC06EF"/>
    <w:rsid w:val="00CC0804"/>
    <w:rsid w:val="00CC3058"/>
    <w:rsid w:val="00CC5917"/>
    <w:rsid w:val="00CC61B2"/>
    <w:rsid w:val="00CD0374"/>
    <w:rsid w:val="00CD19DE"/>
    <w:rsid w:val="00CD4B83"/>
    <w:rsid w:val="00CD5C68"/>
    <w:rsid w:val="00CD7295"/>
    <w:rsid w:val="00CD775B"/>
    <w:rsid w:val="00CE0851"/>
    <w:rsid w:val="00CE19CF"/>
    <w:rsid w:val="00CE270C"/>
    <w:rsid w:val="00CE2A0C"/>
    <w:rsid w:val="00CE2C97"/>
    <w:rsid w:val="00CE5152"/>
    <w:rsid w:val="00CE52F0"/>
    <w:rsid w:val="00CE757E"/>
    <w:rsid w:val="00CF08BB"/>
    <w:rsid w:val="00CF177C"/>
    <w:rsid w:val="00CF1E53"/>
    <w:rsid w:val="00CF2ABD"/>
    <w:rsid w:val="00CF4930"/>
    <w:rsid w:val="00D00E26"/>
    <w:rsid w:val="00D015B0"/>
    <w:rsid w:val="00D06E02"/>
    <w:rsid w:val="00D07B9E"/>
    <w:rsid w:val="00D1389A"/>
    <w:rsid w:val="00D13DAC"/>
    <w:rsid w:val="00D15DFB"/>
    <w:rsid w:val="00D16A3D"/>
    <w:rsid w:val="00D25B87"/>
    <w:rsid w:val="00D30E68"/>
    <w:rsid w:val="00D31037"/>
    <w:rsid w:val="00D31B9D"/>
    <w:rsid w:val="00D32AB5"/>
    <w:rsid w:val="00D36D26"/>
    <w:rsid w:val="00D468E7"/>
    <w:rsid w:val="00D54A24"/>
    <w:rsid w:val="00D57397"/>
    <w:rsid w:val="00D61996"/>
    <w:rsid w:val="00D622EB"/>
    <w:rsid w:val="00D62C10"/>
    <w:rsid w:val="00D631DE"/>
    <w:rsid w:val="00D654CD"/>
    <w:rsid w:val="00D65F47"/>
    <w:rsid w:val="00D6722C"/>
    <w:rsid w:val="00D678C7"/>
    <w:rsid w:val="00D70ACB"/>
    <w:rsid w:val="00D725ED"/>
    <w:rsid w:val="00D74405"/>
    <w:rsid w:val="00D74C59"/>
    <w:rsid w:val="00D77AD9"/>
    <w:rsid w:val="00D8261A"/>
    <w:rsid w:val="00D85FB4"/>
    <w:rsid w:val="00D86918"/>
    <w:rsid w:val="00D9415C"/>
    <w:rsid w:val="00D9553C"/>
    <w:rsid w:val="00D95F06"/>
    <w:rsid w:val="00D97669"/>
    <w:rsid w:val="00DA2CC3"/>
    <w:rsid w:val="00DA469E"/>
    <w:rsid w:val="00DA6F2A"/>
    <w:rsid w:val="00DA716B"/>
    <w:rsid w:val="00DA741D"/>
    <w:rsid w:val="00DB1970"/>
    <w:rsid w:val="00DB2E63"/>
    <w:rsid w:val="00DB3618"/>
    <w:rsid w:val="00DB394C"/>
    <w:rsid w:val="00DB45F8"/>
    <w:rsid w:val="00DB4A20"/>
    <w:rsid w:val="00DB54C4"/>
    <w:rsid w:val="00DB7675"/>
    <w:rsid w:val="00DB774A"/>
    <w:rsid w:val="00DC3565"/>
    <w:rsid w:val="00DD03E4"/>
    <w:rsid w:val="00DD0414"/>
    <w:rsid w:val="00DD0C8A"/>
    <w:rsid w:val="00DD108E"/>
    <w:rsid w:val="00DD2377"/>
    <w:rsid w:val="00DD3A15"/>
    <w:rsid w:val="00DE29B0"/>
    <w:rsid w:val="00DE49EC"/>
    <w:rsid w:val="00DE5AC1"/>
    <w:rsid w:val="00DE6D57"/>
    <w:rsid w:val="00DE6D83"/>
    <w:rsid w:val="00DE78BF"/>
    <w:rsid w:val="00DF11AD"/>
    <w:rsid w:val="00DF516A"/>
    <w:rsid w:val="00DF5A4D"/>
    <w:rsid w:val="00DF7DF3"/>
    <w:rsid w:val="00E00AA5"/>
    <w:rsid w:val="00E02496"/>
    <w:rsid w:val="00E02AFC"/>
    <w:rsid w:val="00E035DA"/>
    <w:rsid w:val="00E05958"/>
    <w:rsid w:val="00E06041"/>
    <w:rsid w:val="00E0664B"/>
    <w:rsid w:val="00E12CF1"/>
    <w:rsid w:val="00E12F6C"/>
    <w:rsid w:val="00E25DCD"/>
    <w:rsid w:val="00E25EED"/>
    <w:rsid w:val="00E269E1"/>
    <w:rsid w:val="00E30D41"/>
    <w:rsid w:val="00E326FF"/>
    <w:rsid w:val="00E35156"/>
    <w:rsid w:val="00E351DC"/>
    <w:rsid w:val="00E413B9"/>
    <w:rsid w:val="00E414A0"/>
    <w:rsid w:val="00E4207B"/>
    <w:rsid w:val="00E425AA"/>
    <w:rsid w:val="00E42802"/>
    <w:rsid w:val="00E42F4F"/>
    <w:rsid w:val="00E43EA9"/>
    <w:rsid w:val="00E4419D"/>
    <w:rsid w:val="00E4543F"/>
    <w:rsid w:val="00E45F13"/>
    <w:rsid w:val="00E469CB"/>
    <w:rsid w:val="00E472E2"/>
    <w:rsid w:val="00E50336"/>
    <w:rsid w:val="00E510BC"/>
    <w:rsid w:val="00E51A6A"/>
    <w:rsid w:val="00E52BA4"/>
    <w:rsid w:val="00E61256"/>
    <w:rsid w:val="00E61EB6"/>
    <w:rsid w:val="00E62C01"/>
    <w:rsid w:val="00E62EFE"/>
    <w:rsid w:val="00E73CB2"/>
    <w:rsid w:val="00E75F3D"/>
    <w:rsid w:val="00E77672"/>
    <w:rsid w:val="00E8145E"/>
    <w:rsid w:val="00E81A79"/>
    <w:rsid w:val="00E839BA"/>
    <w:rsid w:val="00E8428A"/>
    <w:rsid w:val="00E84793"/>
    <w:rsid w:val="00E860F7"/>
    <w:rsid w:val="00E87986"/>
    <w:rsid w:val="00E92C8B"/>
    <w:rsid w:val="00E9379A"/>
    <w:rsid w:val="00E94267"/>
    <w:rsid w:val="00E97F7D"/>
    <w:rsid w:val="00EA20C3"/>
    <w:rsid w:val="00EA2469"/>
    <w:rsid w:val="00EA59B8"/>
    <w:rsid w:val="00EA5A01"/>
    <w:rsid w:val="00EA6A58"/>
    <w:rsid w:val="00EB2965"/>
    <w:rsid w:val="00EB38D6"/>
    <w:rsid w:val="00EB5531"/>
    <w:rsid w:val="00EB6420"/>
    <w:rsid w:val="00EB723F"/>
    <w:rsid w:val="00EC0F54"/>
    <w:rsid w:val="00EC2890"/>
    <w:rsid w:val="00EC2DF9"/>
    <w:rsid w:val="00EC6B44"/>
    <w:rsid w:val="00EC6CDF"/>
    <w:rsid w:val="00EC7820"/>
    <w:rsid w:val="00EC7C85"/>
    <w:rsid w:val="00EC7E47"/>
    <w:rsid w:val="00ED177E"/>
    <w:rsid w:val="00ED5356"/>
    <w:rsid w:val="00ED7D8F"/>
    <w:rsid w:val="00EE6E36"/>
    <w:rsid w:val="00EF0686"/>
    <w:rsid w:val="00EF5815"/>
    <w:rsid w:val="00F00F8A"/>
    <w:rsid w:val="00F016BC"/>
    <w:rsid w:val="00F03D69"/>
    <w:rsid w:val="00F0660B"/>
    <w:rsid w:val="00F10070"/>
    <w:rsid w:val="00F10129"/>
    <w:rsid w:val="00F10728"/>
    <w:rsid w:val="00F11064"/>
    <w:rsid w:val="00F123AE"/>
    <w:rsid w:val="00F134DB"/>
    <w:rsid w:val="00F13EB2"/>
    <w:rsid w:val="00F16C91"/>
    <w:rsid w:val="00F16DD9"/>
    <w:rsid w:val="00F23862"/>
    <w:rsid w:val="00F25127"/>
    <w:rsid w:val="00F257D6"/>
    <w:rsid w:val="00F25C4D"/>
    <w:rsid w:val="00F26721"/>
    <w:rsid w:val="00F26DCD"/>
    <w:rsid w:val="00F30490"/>
    <w:rsid w:val="00F32B93"/>
    <w:rsid w:val="00F3621C"/>
    <w:rsid w:val="00F369ED"/>
    <w:rsid w:val="00F376C7"/>
    <w:rsid w:val="00F40764"/>
    <w:rsid w:val="00F40E4F"/>
    <w:rsid w:val="00F42EAE"/>
    <w:rsid w:val="00F435CA"/>
    <w:rsid w:val="00F45CDD"/>
    <w:rsid w:val="00F475DC"/>
    <w:rsid w:val="00F50B23"/>
    <w:rsid w:val="00F51C6B"/>
    <w:rsid w:val="00F51EED"/>
    <w:rsid w:val="00F53901"/>
    <w:rsid w:val="00F53D6D"/>
    <w:rsid w:val="00F5551A"/>
    <w:rsid w:val="00F56AAB"/>
    <w:rsid w:val="00F600C7"/>
    <w:rsid w:val="00F64F61"/>
    <w:rsid w:val="00F71193"/>
    <w:rsid w:val="00F73331"/>
    <w:rsid w:val="00F74C65"/>
    <w:rsid w:val="00F77E5A"/>
    <w:rsid w:val="00F87174"/>
    <w:rsid w:val="00F90AD2"/>
    <w:rsid w:val="00F90BF8"/>
    <w:rsid w:val="00F90EAD"/>
    <w:rsid w:val="00F916B3"/>
    <w:rsid w:val="00F91D37"/>
    <w:rsid w:val="00F91DEC"/>
    <w:rsid w:val="00F93538"/>
    <w:rsid w:val="00F9610D"/>
    <w:rsid w:val="00FB2F82"/>
    <w:rsid w:val="00FB3010"/>
    <w:rsid w:val="00FB4704"/>
    <w:rsid w:val="00FB5D26"/>
    <w:rsid w:val="00FB657F"/>
    <w:rsid w:val="00FB7433"/>
    <w:rsid w:val="00FC2D3D"/>
    <w:rsid w:val="00FC3FE8"/>
    <w:rsid w:val="00FC44A1"/>
    <w:rsid w:val="00FC5263"/>
    <w:rsid w:val="00FC5838"/>
    <w:rsid w:val="00FD4962"/>
    <w:rsid w:val="00FD4BB0"/>
    <w:rsid w:val="00FE3684"/>
    <w:rsid w:val="00FE3C9F"/>
    <w:rsid w:val="00FE5373"/>
    <w:rsid w:val="00FE6DBE"/>
    <w:rsid w:val="00FE7D09"/>
    <w:rsid w:val="00FF07B6"/>
    <w:rsid w:val="00FF2ED7"/>
    <w:rsid w:val="00FF336D"/>
    <w:rsid w:val="585DC9A2"/>
    <w:rsid w:val="7843435E"/>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78C978"/>
  <w15:docId w15:val="{08F9EB17-4F57-47B9-9825-F7AE5E012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86" w:unhideWhenUsed="1"/>
    <w:lsdException w:name="index heading" w:semiHidden="1" w:unhideWhenUsed="1"/>
    <w:lsdException w:name="caption" w:uiPriority="35"/>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1" w:qFormat="1"/>
    <w:lsdException w:name="Emphasis" w:semiHidden="1" w:uiPriority="0" w:unhideWhenUsed="1"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59"/>
    <w:lsdException w:name="Table Theme" w:semiHidden="1" w:uiPriority="99"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aliases w:val="Standard 1"/>
    <w:qFormat/>
    <w:rsid w:val="00526E17"/>
  </w:style>
  <w:style w:type="paragraph" w:styleId="berschrift1">
    <w:name w:val="heading 1"/>
    <w:basedOn w:val="Standard"/>
    <w:next w:val="Standard"/>
    <w:link w:val="berschrift1Zchn"/>
    <w:uiPriority w:val="9"/>
    <w:qFormat/>
    <w:rsid w:val="00FE6DB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4D7C36"/>
    <w:pPr>
      <w:keepNext/>
      <w:keepLines/>
      <w:spacing w:before="240"/>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semiHidden/>
    <w:qFormat/>
    <w:rsid w:val="00BD09F9"/>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rsid w:val="002B551B"/>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semiHidden/>
    <w:rsid w:val="00DF516A"/>
    <w:rPr>
      <w:color w:val="0028A5"/>
      <w:u w:val="single"/>
    </w:rPr>
  </w:style>
  <w:style w:type="paragraph" w:styleId="Kopfzeile">
    <w:name w:val="header"/>
    <w:basedOn w:val="Standard"/>
    <w:link w:val="KopfzeileZchn"/>
    <w:uiPriority w:val="84"/>
    <w:semiHidden/>
    <w:rsid w:val="00F91D37"/>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rsid w:val="007F2B47"/>
  </w:style>
  <w:style w:type="paragraph" w:styleId="Fuzeile">
    <w:name w:val="footer"/>
    <w:basedOn w:val="Standard"/>
    <w:link w:val="FuzeileZchn"/>
    <w:uiPriority w:val="86"/>
    <w:rsid w:val="009A121D"/>
    <w:pPr>
      <w:spacing w:line="240" w:lineRule="auto"/>
    </w:pPr>
    <w:rPr>
      <w:spacing w:val="-2"/>
      <w:sz w:val="16"/>
      <w:szCs w:val="16"/>
    </w:rPr>
  </w:style>
  <w:style w:type="character" w:customStyle="1" w:styleId="FuzeileZchn">
    <w:name w:val="Fußzeile Zchn"/>
    <w:basedOn w:val="Absatz-Standardschriftart"/>
    <w:link w:val="Fuzeile"/>
    <w:uiPriority w:val="86"/>
    <w:rsid w:val="00546548"/>
    <w:rPr>
      <w:spacing w:val="-2"/>
      <w:sz w:val="16"/>
      <w:szCs w:val="16"/>
    </w:rPr>
  </w:style>
  <w:style w:type="paragraph" w:customStyle="1" w:styleId="EinfAbs">
    <w:name w:val="[Einf. Abs.]"/>
    <w:basedOn w:val="Standard"/>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34"/>
    <w:semiHidden/>
    <w:rsid w:val="009C67A8"/>
    <w:pPr>
      <w:ind w:left="720"/>
      <w:contextualSpacing/>
    </w:pPr>
  </w:style>
  <w:style w:type="paragraph" w:styleId="Aufzhlungszeichen">
    <w:name w:val="List Bullet"/>
    <w:basedOn w:val="Listenabsatz"/>
    <w:uiPriority w:val="79"/>
    <w:semiHidden/>
    <w:rsid w:val="009C67A8"/>
    <w:pPr>
      <w:numPr>
        <w:numId w:val="1"/>
      </w:numPr>
      <w:tabs>
        <w:tab w:val="num" w:pos="360"/>
      </w:tabs>
      <w:ind w:left="720" w:firstLine="0"/>
    </w:pPr>
  </w:style>
  <w:style w:type="paragraph" w:styleId="Aufzhlungszeichen2">
    <w:name w:val="List Bullet 2"/>
    <w:basedOn w:val="Listenabsatz"/>
    <w:uiPriority w:val="79"/>
    <w:semiHidden/>
    <w:rsid w:val="009C67A8"/>
    <w:pPr>
      <w:numPr>
        <w:ilvl w:val="1"/>
        <w:numId w:val="1"/>
      </w:numPr>
    </w:pPr>
  </w:style>
  <w:style w:type="paragraph" w:styleId="Aufzhlungszeichen3">
    <w:name w:val="List Bullet 3"/>
    <w:basedOn w:val="Listenabsatz"/>
    <w:uiPriority w:val="79"/>
    <w:semiHidden/>
    <w:rsid w:val="009C67A8"/>
    <w:pPr>
      <w:numPr>
        <w:ilvl w:val="2"/>
        <w:numId w:val="1"/>
      </w:numPr>
    </w:pPr>
  </w:style>
  <w:style w:type="table" w:styleId="Tabellenraster">
    <w:name w:val="Table Grid"/>
    <w:basedOn w:val="NormaleTabelle"/>
    <w:uiPriority w:val="59"/>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FE6DBE"/>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4D7C36"/>
    <w:rPr>
      <w:rFonts w:asciiTheme="majorHAnsi" w:eastAsiaTheme="majorEastAsia" w:hAnsiTheme="majorHAnsi" w:cstheme="majorBidi"/>
      <w:b/>
      <w:bCs/>
    </w:rPr>
  </w:style>
  <w:style w:type="paragraph" w:styleId="Titel">
    <w:name w:val="Title"/>
    <w:basedOn w:val="Standard"/>
    <w:next w:val="Standard"/>
    <w:link w:val="TitelZchn"/>
    <w:uiPriority w:val="11"/>
    <w:rsid w:val="00614927"/>
    <w:pPr>
      <w:spacing w:before="1130" w:line="218" w:lineRule="auto"/>
    </w:pPr>
    <w:rPr>
      <w:b/>
      <w:bCs/>
      <w:spacing w:val="-2"/>
      <w:sz w:val="40"/>
      <w:szCs w:val="60"/>
    </w:rPr>
  </w:style>
  <w:style w:type="character" w:customStyle="1" w:styleId="TitelZchn">
    <w:name w:val="Titel Zchn"/>
    <w:basedOn w:val="Absatz-Standardschriftart"/>
    <w:link w:val="Titel"/>
    <w:uiPriority w:val="11"/>
    <w:rsid w:val="00614927"/>
    <w:rPr>
      <w:b/>
      <w:bCs/>
      <w:spacing w:val="-2"/>
      <w:sz w:val="40"/>
      <w:szCs w:val="60"/>
    </w:rPr>
  </w:style>
  <w:style w:type="paragraph" w:customStyle="1" w:styleId="Brieftitel">
    <w:name w:val="Brieftitel"/>
    <w:basedOn w:val="Standard"/>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sid w:val="00DA2CC3"/>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semiHidden/>
    <w:rsid w:val="007F0BA1"/>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sid w:val="005D294A"/>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sid w:val="005D294A"/>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rsid w:val="009E5F0F"/>
    <w:pPr>
      <w:numPr>
        <w:numId w:val="7"/>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Standard"/>
    <w:next w:val="Standard"/>
    <w:uiPriority w:val="18"/>
    <w:rsid w:val="004A7400"/>
    <w:pPr>
      <w:keepNext/>
      <w:numPr>
        <w:numId w:val="8"/>
      </w:numPr>
      <w:spacing w:before="280"/>
    </w:pPr>
    <w:rPr>
      <w:b/>
    </w:rPr>
  </w:style>
  <w:style w:type="paragraph" w:customStyle="1" w:styleId="Anleitung">
    <w:name w:val="Anleitung"/>
    <w:basedOn w:val="Standard"/>
    <w:uiPriority w:val="98"/>
    <w:semiHidden/>
    <w:rsid w:val="00625020"/>
    <w:pPr>
      <w:spacing w:line="288" w:lineRule="auto"/>
    </w:pPr>
    <w:rPr>
      <w:vanish/>
      <w:color w:val="A6A6A6" w:themeColor="background1" w:themeShade="A6"/>
      <w:sz w:val="14"/>
      <w:szCs w:val="18"/>
    </w:rPr>
  </w:style>
  <w:style w:type="character" w:styleId="BesuchterLink">
    <w:name w:val="FollowedHyperlink"/>
    <w:basedOn w:val="Hyperlink"/>
    <w:uiPriority w:val="96"/>
    <w:semiHidden/>
    <w:rsid w:val="007E0460"/>
    <w:rPr>
      <w:color w:val="auto"/>
      <w:u w:val="single"/>
    </w:rPr>
  </w:style>
  <w:style w:type="paragraph" w:styleId="Untertitel">
    <w:name w:val="Subtitle"/>
    <w:basedOn w:val="Standard"/>
    <w:next w:val="Standard"/>
    <w:link w:val="UntertitelZchn"/>
    <w:uiPriority w:val="12"/>
    <w:rsid w:val="00614927"/>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sid w:val="00614927"/>
    <w:rPr>
      <w:rFonts w:eastAsiaTheme="minorEastAsia"/>
      <w:sz w:val="28"/>
    </w:rPr>
  </w:style>
  <w:style w:type="paragraph" w:styleId="Datum">
    <w:name w:val="Date"/>
    <w:basedOn w:val="Standard"/>
    <w:next w:val="Standard"/>
    <w:link w:val="DatumZchn"/>
    <w:uiPriority w:val="15"/>
    <w:rsid w:val="00850E31"/>
    <w:pPr>
      <w:spacing w:before="760" w:after="280"/>
    </w:pPr>
    <w:rPr>
      <w:noProof/>
    </w:rPr>
  </w:style>
  <w:style w:type="character" w:customStyle="1" w:styleId="DatumZchn">
    <w:name w:val="Datum Zchn"/>
    <w:basedOn w:val="Absatz-Standardschriftart"/>
    <w:link w:val="Datum"/>
    <w:uiPriority w:val="15"/>
    <w:rsid w:val="00440B2D"/>
    <w:rPr>
      <w:noProof/>
    </w:rPr>
  </w:style>
  <w:style w:type="paragraph" w:styleId="Funotentext">
    <w:name w:val="footnote text"/>
    <w:aliases w:val="Fussnotentext"/>
    <w:basedOn w:val="Standard"/>
    <w:link w:val="FunotentextZchn"/>
    <w:uiPriority w:val="79"/>
    <w:semiHidden/>
    <w:rsid w:val="008708C1"/>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uiPriority w:val="79"/>
    <w:semiHidden/>
    <w:rsid w:val="0076599E"/>
    <w:rPr>
      <w:sz w:val="14"/>
    </w:rPr>
  </w:style>
  <w:style w:type="character" w:styleId="Funotenzeichen">
    <w:name w:val="footnote reference"/>
    <w:basedOn w:val="Absatz-Standardschriftart"/>
    <w:uiPriority w:val="79"/>
    <w:semiHidden/>
    <w:rsid w:val="009F3314"/>
    <w:rPr>
      <w:color w:val="auto"/>
      <w:vertAlign w:val="superscript"/>
    </w:rPr>
  </w:style>
  <w:style w:type="table" w:customStyle="1" w:styleId="TabelleohneRahmen">
    <w:name w:val="Tabelle ohne Rahmen"/>
    <w:basedOn w:val="NormaleTabelle"/>
    <w:uiPriority w:val="99"/>
    <w:rsid w:val="00C67891"/>
    <w:tblPr>
      <w:tblCellMar>
        <w:left w:w="0" w:type="dxa"/>
        <w:right w:w="28" w:type="dxa"/>
      </w:tblCellMar>
    </w:tblPr>
  </w:style>
  <w:style w:type="paragraph" w:styleId="Endnotentext">
    <w:name w:val="endnote text"/>
    <w:basedOn w:val="Funotentext"/>
    <w:link w:val="EndnotentextZchn"/>
    <w:uiPriority w:val="79"/>
    <w:semiHidden/>
    <w:unhideWhenUsed/>
    <w:rsid w:val="00113CB8"/>
  </w:style>
  <w:style w:type="character" w:customStyle="1" w:styleId="EndnotentextZchn">
    <w:name w:val="Endnotentext Zchn"/>
    <w:basedOn w:val="Absatz-Standardschriftart"/>
    <w:link w:val="Endnotentext"/>
    <w:uiPriority w:val="79"/>
    <w:semiHidden/>
    <w:rsid w:val="005A7BE5"/>
    <w:rPr>
      <w:sz w:val="16"/>
      <w:szCs w:val="20"/>
    </w:rPr>
  </w:style>
  <w:style w:type="character" w:styleId="Endnotenzeichen">
    <w:name w:val="endnote reference"/>
    <w:basedOn w:val="Absatz-Standardschriftart"/>
    <w:uiPriority w:val="79"/>
    <w:semiHidden/>
    <w:unhideWhenUsed/>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Beschriftung">
    <w:name w:val="caption"/>
    <w:basedOn w:val="Standard"/>
    <w:next w:val="Standard"/>
    <w:uiPriority w:val="35"/>
    <w:rsid w:val="00F10728"/>
    <w:pPr>
      <w:spacing w:before="120" w:after="240" w:line="210" w:lineRule="atLeast"/>
      <w:contextualSpacing/>
    </w:pPr>
    <w:rPr>
      <w:bCs/>
      <w:sz w:val="16"/>
      <w:szCs w:val="28"/>
    </w:rPr>
  </w:style>
  <w:style w:type="paragraph" w:styleId="Inhaltsverzeichnisberschrift">
    <w:name w:val="TOC Heading"/>
    <w:basedOn w:val="berschrift1"/>
    <w:next w:val="Standard"/>
    <w:uiPriority w:val="39"/>
    <w:semiHidden/>
    <w:rsid w:val="00484F10"/>
    <w:pPr>
      <w:outlineLvl w:val="9"/>
    </w:pPr>
    <w:rPr>
      <w:bCs w:val="0"/>
      <w:szCs w:val="32"/>
    </w:rPr>
  </w:style>
  <w:style w:type="paragraph" w:styleId="Sprechblasentext">
    <w:name w:val="Balloon Text"/>
    <w:basedOn w:val="Standard"/>
    <w:link w:val="SprechblasentextZchn"/>
    <w:uiPriority w:val="79"/>
    <w:semiHidden/>
    <w:unhideWhenUsed/>
    <w:rsid w:val="0087001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sid w:val="005A7BE5"/>
    <w:rPr>
      <w:rFonts w:ascii="Segoe UI" w:hAnsi="Segoe UI" w:cs="Segoe UI"/>
      <w:sz w:val="18"/>
      <w:szCs w:val="18"/>
    </w:rPr>
  </w:style>
  <w:style w:type="paragraph" w:customStyle="1" w:styleId="Seitenzahlen">
    <w:name w:val="Seitenzahlen"/>
    <w:basedOn w:val="Fuzeile"/>
    <w:uiPriority w:val="87"/>
    <w:semiHidden/>
    <w:rsid w:val="00E8428A"/>
    <w:pPr>
      <w:jc w:val="right"/>
    </w:pPr>
  </w:style>
  <w:style w:type="paragraph" w:customStyle="1" w:styleId="berschrift1nummeriert">
    <w:name w:val="Überschrift 1 nummeriert"/>
    <w:basedOn w:val="berschrift1"/>
    <w:next w:val="Standard"/>
    <w:uiPriority w:val="10"/>
    <w:qFormat/>
    <w:rsid w:val="00A05A10"/>
    <w:pPr>
      <w:numPr>
        <w:numId w:val="22"/>
      </w:numPr>
      <w:spacing w:before="240" w:after="0" w:line="280" w:lineRule="atLeast"/>
    </w:pPr>
    <w:rPr>
      <w:sz w:val="20"/>
    </w:rPr>
  </w:style>
  <w:style w:type="paragraph" w:customStyle="1" w:styleId="berschrift2nummeriert">
    <w:name w:val="Überschrift 2 nummeriert"/>
    <w:basedOn w:val="berschrift2"/>
    <w:next w:val="Standard"/>
    <w:uiPriority w:val="10"/>
    <w:qFormat/>
    <w:rsid w:val="007F0BA1"/>
    <w:pPr>
      <w:numPr>
        <w:ilvl w:val="1"/>
        <w:numId w:val="22"/>
      </w:numPr>
    </w:pPr>
  </w:style>
  <w:style w:type="paragraph" w:customStyle="1" w:styleId="berschrift3nummeriert">
    <w:name w:val="Überschrift 3 nummeriert"/>
    <w:basedOn w:val="berschrift3"/>
    <w:next w:val="Standard"/>
    <w:uiPriority w:val="10"/>
    <w:qFormat/>
    <w:rsid w:val="007F0BA1"/>
    <w:pPr>
      <w:numPr>
        <w:ilvl w:val="2"/>
        <w:numId w:val="22"/>
      </w:numPr>
    </w:pPr>
  </w:style>
  <w:style w:type="paragraph" w:customStyle="1" w:styleId="berschrift4nummeriert">
    <w:name w:val="Überschrift 4 nummeriert"/>
    <w:basedOn w:val="berschrift4"/>
    <w:next w:val="Standard"/>
    <w:uiPriority w:val="10"/>
    <w:semiHidden/>
    <w:qFormat/>
    <w:rsid w:val="007F0BA1"/>
    <w:pPr>
      <w:numPr>
        <w:ilvl w:val="3"/>
        <w:numId w:val="22"/>
      </w:numPr>
    </w:pPr>
  </w:style>
  <w:style w:type="paragraph" w:styleId="Verzeichnis1">
    <w:name w:val="toc 1"/>
    <w:basedOn w:val="Standard"/>
    <w:next w:val="Standard"/>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Verzeichnis2">
    <w:name w:val="toc 2"/>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Verzeichnis3">
    <w:name w:val="toc 3"/>
    <w:basedOn w:val="Standard"/>
    <w:next w:val="Standard"/>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StandardWeb">
    <w:name w:val="Normal (Web)"/>
    <w:basedOn w:val="Standard"/>
    <w:uiPriority w:val="79"/>
    <w:semiHidden/>
    <w:unhideWhenUsed/>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rsid w:val="00857D8A"/>
  </w:style>
  <w:style w:type="paragraph" w:customStyle="1" w:styleId="Absenderzeile">
    <w:name w:val="Absenderzeile"/>
    <w:basedOn w:val="Standard"/>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Standard"/>
    <w:uiPriority w:val="7"/>
    <w:rsid w:val="007F0BA1"/>
    <w:pPr>
      <w:numPr>
        <w:ilvl w:val="5"/>
        <w:numId w:val="22"/>
      </w:numPr>
    </w:pPr>
  </w:style>
  <w:style w:type="paragraph" w:customStyle="1" w:styleId="Nummerierung2">
    <w:name w:val="Nummerierung 2"/>
    <w:basedOn w:val="Nummerierung1"/>
    <w:uiPriority w:val="7"/>
    <w:rsid w:val="009804FC"/>
    <w:pPr>
      <w:numPr>
        <w:ilvl w:val="6"/>
      </w:numPr>
    </w:pPr>
  </w:style>
  <w:style w:type="character" w:styleId="Seitenzahl">
    <w:name w:val="page number"/>
    <w:basedOn w:val="Absatz-Standardschriftart"/>
    <w:uiPriority w:val="79"/>
    <w:semiHidden/>
    <w:rsid w:val="00E8428A"/>
  </w:style>
  <w:style w:type="paragraph" w:customStyle="1" w:styleId="Nummerierungabc">
    <w:name w:val="Nummerierung abc"/>
    <w:basedOn w:val="Listenabsatz"/>
    <w:uiPriority w:val="8"/>
    <w:qFormat/>
    <w:rsid w:val="007F0BA1"/>
    <w:pPr>
      <w:numPr>
        <w:ilvl w:val="8"/>
        <w:numId w:val="22"/>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berschrift5"/>
    <w:next w:val="Standard"/>
    <w:uiPriority w:val="10"/>
    <w:semiHidden/>
    <w:qFormat/>
    <w:rsid w:val="007F0BA1"/>
    <w:pPr>
      <w:numPr>
        <w:ilvl w:val="4"/>
        <w:numId w:val="22"/>
      </w:numPr>
    </w:pPr>
  </w:style>
  <w:style w:type="paragraph" w:customStyle="1" w:styleId="Dokumentbezeichnung">
    <w:name w:val="Dokumentbezeichnung"/>
    <w:basedOn w:val="berschrift1"/>
    <w:next w:val="Standard"/>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79"/>
    <w:semiHidden/>
    <w:rsid w:val="00BB47D3"/>
    <w:rPr>
      <w:color w:val="C1C1C1" w:themeColor="background2" w:themeShade="E6"/>
    </w:rPr>
  </w:style>
  <w:style w:type="paragraph" w:customStyle="1" w:styleId="ErstelltdurchVorlagenbauerchfrUniZrich">
    <w:name w:val="Erstellt durch Vorlagenbauer.ch für Uni Zürich"/>
    <w:basedOn w:val="Standard"/>
    <w:next w:val="Standard"/>
    <w:semiHidden/>
    <w:rsid w:val="00BB0EB7"/>
    <w:pPr>
      <w:shd w:val="clear" w:color="auto" w:fill="FFFFFF" w:themeFill="background1"/>
    </w:pPr>
  </w:style>
  <w:style w:type="paragraph" w:customStyle="1" w:styleId="Tabellenfolgezeile">
    <w:name w:val="Tabellenfolgezeile"/>
    <w:basedOn w:val="Standard"/>
    <w:next w:val="Standard"/>
    <w:uiPriority w:val="90"/>
    <w:semiHidden/>
    <w:qFormat/>
    <w:rsid w:val="0016774B"/>
    <w:pPr>
      <w:spacing w:line="20" w:lineRule="exact"/>
    </w:pPr>
    <w:rPr>
      <w:sz w:val="2"/>
      <w:szCs w:val="2"/>
    </w:rPr>
  </w:style>
  <w:style w:type="paragraph" w:styleId="Verzeichnis4">
    <w:name w:val="toc 4"/>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rsid w:val="00E02496"/>
  </w:style>
  <w:style w:type="paragraph" w:styleId="Index1">
    <w:name w:val="index 1"/>
    <w:basedOn w:val="Standard"/>
    <w:next w:val="Standard"/>
    <w:autoRedefine/>
    <w:uiPriority w:val="99"/>
    <w:semiHidden/>
    <w:rsid w:val="00C20DEA"/>
    <w:pPr>
      <w:spacing w:line="240" w:lineRule="auto"/>
      <w:ind w:left="200" w:hanging="200"/>
    </w:pPr>
  </w:style>
  <w:style w:type="numbering" w:customStyle="1" w:styleId="Nummerierteberschriften">
    <w:name w:val="Nummerierte Überschriften"/>
    <w:uiPriority w:val="99"/>
    <w:rsid w:val="007F0BA1"/>
    <w:pPr>
      <w:numPr>
        <w:numId w:val="3"/>
      </w:numPr>
    </w:pPr>
  </w:style>
  <w:style w:type="numbering" w:customStyle="1" w:styleId="Aufzhlungen">
    <w:name w:val="Aufzählungen"/>
    <w:uiPriority w:val="99"/>
    <w:rsid w:val="00AF236E"/>
    <w:pPr>
      <w:numPr>
        <w:numId w:val="5"/>
      </w:numPr>
    </w:pPr>
  </w:style>
  <w:style w:type="character" w:styleId="NichtaufgelsteErwhnung">
    <w:name w:val="Unresolved Mention"/>
    <w:basedOn w:val="Absatz-Standardschriftart"/>
    <w:uiPriority w:val="79"/>
    <w:semiHidden/>
    <w:unhideWhenUsed/>
    <w:rsid w:val="0021015E"/>
    <w:rPr>
      <w:color w:val="605E5C"/>
      <w:shd w:val="clear" w:color="auto" w:fill="E1DFDD"/>
    </w:rPr>
  </w:style>
  <w:style w:type="paragraph" w:customStyle="1" w:styleId="Organisationseinheit">
    <w:name w:val="Organisationseinheit"/>
    <w:basedOn w:val="Kopfzeile"/>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rsid w:val="009969ED"/>
    <w:pPr>
      <w:spacing w:line="262" w:lineRule="auto"/>
    </w:pPr>
    <w:rPr>
      <w:sz w:val="16"/>
      <w:szCs w:val="16"/>
    </w:rPr>
  </w:style>
  <w:style w:type="table" w:customStyle="1" w:styleId="UZHTabelle1">
    <w:name w:val="UZH: Tabelle 1"/>
    <w:basedOn w:val="NormaleTabelle"/>
    <w:uiPriority w:val="99"/>
    <w:rsid w:val="00B57230"/>
    <w:tblPr>
      <w:tblBorders>
        <w:bottom w:val="single" w:sz="4" w:space="0" w:color="auto"/>
        <w:insideH w:val="single" w:sz="4" w:space="0" w:color="auto"/>
      </w:tblBorders>
      <w:tblCellMar>
        <w:top w:w="40" w:type="dxa"/>
        <w:left w:w="0" w:type="dxa"/>
        <w:bottom w:w="51" w:type="dxa"/>
        <w:right w:w="113"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rsid w:val="00B40109"/>
  </w:style>
  <w:style w:type="paragraph" w:customStyle="1" w:styleId="Text8Pt">
    <w:name w:val="Text 8 Pt."/>
    <w:basedOn w:val="Standard"/>
    <w:semiHidden/>
    <w:qFormat/>
    <w:rsid w:val="00337D47"/>
    <w:pPr>
      <w:spacing w:line="220" w:lineRule="atLeast"/>
    </w:pPr>
    <w:rPr>
      <w:sz w:val="16"/>
      <w:szCs w:val="16"/>
    </w:rPr>
  </w:style>
  <w:style w:type="table" w:customStyle="1" w:styleId="UZHBeschluss">
    <w:name w:val="UZH: Beschluss"/>
    <w:basedOn w:val="NormaleTabelle"/>
    <w:uiPriority w:val="99"/>
    <w:rsid w:val="00B57230"/>
    <w:tblPr>
      <w:tblCellMar>
        <w:left w:w="0" w:type="dxa"/>
        <w:bottom w:w="204" w:type="dxa"/>
        <w:right w:w="113" w:type="dxa"/>
      </w:tblCellMar>
    </w:tblPr>
  </w:style>
  <w:style w:type="paragraph" w:customStyle="1" w:styleId="Traktandum-Titel2">
    <w:name w:val="Traktandum-Titel 2"/>
    <w:basedOn w:val="Standard"/>
    <w:next w:val="Standard"/>
    <w:uiPriority w:val="19"/>
    <w:qFormat/>
    <w:rsid w:val="004A7400"/>
    <w:pPr>
      <w:keepNext/>
      <w:numPr>
        <w:ilvl w:val="1"/>
        <w:numId w:val="8"/>
      </w:numPr>
      <w:spacing w:before="280"/>
    </w:pPr>
    <w:rPr>
      <w:b/>
    </w:rPr>
  </w:style>
  <w:style w:type="paragraph" w:customStyle="1" w:styleId="Adresse">
    <w:name w:val="Adresse"/>
    <w:basedOn w:val="Kopfzeile"/>
    <w:uiPriority w:val="79"/>
    <w:semiHidden/>
    <w:rsid w:val="005568AB"/>
    <w:pPr>
      <w:spacing w:line="262" w:lineRule="auto"/>
    </w:pPr>
    <w:rPr>
      <w:sz w:val="16"/>
      <w:szCs w:val="16"/>
    </w:rPr>
  </w:style>
  <w:style w:type="paragraph" w:customStyle="1" w:styleId="NummerierungTabelle">
    <w:name w:val="Nummerierung Tabelle"/>
    <w:uiPriority w:val="8"/>
    <w:semiHidden/>
    <w:qFormat/>
    <w:rsid w:val="00AE7A27"/>
    <w:pPr>
      <w:numPr>
        <w:ilvl w:val="5"/>
        <w:numId w:val="10"/>
      </w:numPr>
      <w:ind w:left="0" w:firstLine="0"/>
    </w:pPr>
    <w:rPr>
      <w:rFonts w:asciiTheme="majorHAnsi" w:hAnsiTheme="majorHAnsi"/>
    </w:rPr>
  </w:style>
  <w:style w:type="paragraph" w:customStyle="1" w:styleId="Titel30Pt">
    <w:name w:val="Titel 30 Pt"/>
    <w:basedOn w:val="Titel"/>
    <w:uiPriority w:val="11"/>
    <w:rsid w:val="00E06041"/>
    <w:pPr>
      <w:spacing w:before="0" w:line="221" w:lineRule="auto"/>
    </w:pPr>
    <w:rPr>
      <w:sz w:val="60"/>
    </w:rPr>
  </w:style>
  <w:style w:type="paragraph" w:customStyle="1" w:styleId="Standard2">
    <w:name w:val="Standard 2"/>
    <w:basedOn w:val="Untertitel"/>
    <w:uiPriority w:val="12"/>
    <w:qFormat/>
    <w:rsid w:val="000C03CF"/>
    <w:pPr>
      <w:spacing w:before="60" w:after="160" w:line="400" w:lineRule="atLeast"/>
    </w:pPr>
    <w:rPr>
      <w:b/>
      <w:szCs w:val="48"/>
    </w:rPr>
  </w:style>
  <w:style w:type="paragraph" w:customStyle="1" w:styleId="Hinweis">
    <w:name w:val="Hinweis"/>
    <w:basedOn w:val="Standard2"/>
    <w:qFormat/>
    <w:rsid w:val="00D06E02"/>
    <w:pPr>
      <w:spacing w:before="160" w:after="0" w:line="240" w:lineRule="auto"/>
      <w:contextualSpacing/>
    </w:pPr>
    <w:rPr>
      <w:b w:val="0"/>
      <w:i/>
      <w:sz w:val="20"/>
      <w:szCs w:val="32"/>
    </w:rPr>
  </w:style>
  <w:style w:type="paragraph" w:customStyle="1" w:styleId="Text8Pt0">
    <w:name w:val="Text 8 Pt"/>
    <w:basedOn w:val="Standard"/>
    <w:semiHidden/>
    <w:qFormat/>
    <w:rsid w:val="001B2CF1"/>
    <w:pPr>
      <w:spacing w:line="220" w:lineRule="atLeast"/>
    </w:pPr>
    <w:rPr>
      <w:sz w:val="16"/>
      <w:szCs w:val="16"/>
    </w:rPr>
  </w:style>
  <w:style w:type="table" w:customStyle="1" w:styleId="UZHTabelleFusszeile">
    <w:name w:val="UZH Tabelle: Fusszeile"/>
    <w:basedOn w:val="NormaleTabelle"/>
    <w:uiPriority w:val="99"/>
    <w:rsid w:val="00924573"/>
    <w:pPr>
      <w:spacing w:line="240" w:lineRule="auto"/>
      <w:jc w:val="center"/>
    </w:pPr>
    <w:tblPr>
      <w:tblBorders>
        <w:insideV w:val="single" w:sz="2" w:space="0" w:color="808080"/>
      </w:tblBorders>
    </w:tblPr>
    <w:tcPr>
      <w:vAlign w:val="center"/>
    </w:tcPr>
  </w:style>
  <w:style w:type="character" w:styleId="Hervorhebung">
    <w:name w:val="Emphasis"/>
    <w:basedOn w:val="Absatz-Standardschriftart"/>
    <w:qFormat/>
    <w:rsid w:val="00A05A10"/>
    <w:rPr>
      <w:i/>
      <w:iCs/>
    </w:rPr>
  </w:style>
  <w:style w:type="paragraph" w:customStyle="1" w:styleId="berschriftDoku-Art">
    <w:name w:val="Überschrift Doku-Art"/>
    <w:basedOn w:val="berschrift1"/>
    <w:link w:val="berschriftDoku-ArtZchn"/>
    <w:qFormat/>
    <w:rsid w:val="003D0C6E"/>
    <w:pPr>
      <w:spacing w:before="240"/>
    </w:pPr>
  </w:style>
  <w:style w:type="character" w:customStyle="1" w:styleId="berschriftDoku-ArtZchn">
    <w:name w:val="Überschrift Doku-Art Zchn"/>
    <w:basedOn w:val="berschrift1Zchn"/>
    <w:link w:val="berschriftDoku-Art"/>
    <w:rsid w:val="003D0C6E"/>
    <w:rPr>
      <w:rFonts w:asciiTheme="majorHAnsi" w:eastAsiaTheme="majorEastAsia" w:hAnsiTheme="majorHAnsi" w:cstheme="majorBidi"/>
      <w:b/>
      <w:bCs/>
      <w:sz w:val="28"/>
      <w:szCs w:val="28"/>
    </w:rPr>
  </w:style>
  <w:style w:type="paragraph" w:styleId="berarbeitung">
    <w:name w:val="Revision"/>
    <w:hidden/>
    <w:uiPriority w:val="99"/>
    <w:semiHidden/>
    <w:rsid w:val="008B11F9"/>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hyperlink" Target="http://www.pa.uzh.ch/" TargetMode="External"/><Relationship Id="rId2" Type="http://schemas.openxmlformats.org/officeDocument/2006/relationships/hyperlink" Target="http://www.pa.uzh.ch/" TargetMode="External"/><Relationship Id="rId1" Type="http://schemas.openxmlformats.org/officeDocument/2006/relationships/image" Target="media/image1.emf"/></Relationship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FD0A2C58B9E504884C9292C38FDF094" ma:contentTypeVersion="15" ma:contentTypeDescription="Create a new document." ma:contentTypeScope="" ma:versionID="2f6622d3175ab1a0b3fdc60a91646f8e">
  <xsd:schema xmlns:xsd="http://www.w3.org/2001/XMLSchema" xmlns:xs="http://www.w3.org/2001/XMLSchema" xmlns:p="http://schemas.microsoft.com/office/2006/metadata/properties" xmlns:ns2="295ec14f-c3bc-458f-b078-02a5aeab7e04" xmlns:ns3="e264a77c-b681-4814-8cff-6b6a30483309" targetNamespace="http://schemas.microsoft.com/office/2006/metadata/properties" ma:root="true" ma:fieldsID="598f246184c34088c584ea5327d1cafa" ns2:_="" ns3:_="">
    <xsd:import namespace="295ec14f-c3bc-458f-b078-02a5aeab7e04"/>
    <xsd:import namespace="e264a77c-b681-4814-8cff-6b6a30483309"/>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5ec14f-c3bc-458f-b078-02a5aeab7e0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7c938953-97e4-410d-a323-cf9a87d86f1a"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264a77c-b681-4814-8cff-6b6a30483309"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d94d8b1e-7368-41db-aa69-26a6335c0eb5}" ma:internalName="TaxCatchAll" ma:showField="CatchAllData" ma:web="e264a77c-b681-4814-8cff-6b6a30483309">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95ec14f-c3bc-458f-b078-02a5aeab7e04">
      <Terms xmlns="http://schemas.microsoft.com/office/infopath/2007/PartnerControls"/>
    </lcf76f155ced4ddcb4097134ff3c332f>
    <TaxCatchAll xmlns="e264a77c-b681-4814-8cff-6b6a30483309" xsi:nil="true"/>
  </documentManagement>
</p:properties>
</file>

<file path=customXml/itemProps1.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customXml/itemProps2.xml><?xml version="1.0" encoding="utf-8"?>
<ds:datastoreItem xmlns:ds="http://schemas.openxmlformats.org/officeDocument/2006/customXml" ds:itemID="{691B9E7B-1F5D-4650-8E1E-7519107C4315}">
  <ds:schemaRefs>
    <ds:schemaRef ds:uri="http://schemas.microsoft.com/sharepoint/v3/contenttype/forms"/>
  </ds:schemaRefs>
</ds:datastoreItem>
</file>

<file path=customXml/itemProps3.xml><?xml version="1.0" encoding="utf-8"?>
<ds:datastoreItem xmlns:ds="http://schemas.openxmlformats.org/officeDocument/2006/customXml" ds:itemID="{546EB39B-468F-4469-8F00-0EEE39FB92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5ec14f-c3bc-458f-b078-02a5aeab7e04"/>
    <ds:schemaRef ds:uri="e264a77c-b681-4814-8cff-6b6a3048330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000BED3-F54C-414D-A2A4-3CB9371644D5}">
  <ds:schemaRefs>
    <ds:schemaRef ds:uri="http://purl.org/dc/terms/"/>
    <ds:schemaRef ds:uri="http://www.w3.org/XML/1998/namespace"/>
    <ds:schemaRef ds:uri="http://purl.org/dc/elements/1.1/"/>
    <ds:schemaRef ds:uri="http://purl.org/dc/dcmitype/"/>
    <ds:schemaRef ds:uri="e264a77c-b681-4814-8cff-6b6a30483309"/>
    <ds:schemaRef ds:uri="295ec14f-c3bc-458f-b078-02a5aeab7e04"/>
    <ds:schemaRef ds:uri="http://schemas.microsoft.com/office/2006/documentManagement/types"/>
    <ds:schemaRef ds:uri="http://schemas.microsoft.com/office/infopath/2007/PartnerControls"/>
    <ds:schemaRef ds:uri="http://schemas.openxmlformats.org/package/2006/metadata/core-propertie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529</Words>
  <Characters>3335</Characters>
  <Application>Microsoft Office Word</Application>
  <DocSecurity>0</DocSecurity>
  <Lines>27</Lines>
  <Paragraphs>7</Paragraphs>
  <ScaleCrop>false</ScaleCrop>
  <Company/>
  <LinksUpToDate>false</LinksUpToDate>
  <CharactersWithSpaces>3857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Barbara Gabour</dc:creator>
  <dc:description>erstellt durch Vorlagenbauer.ch</dc:description>
  <cp:lastModifiedBy>Barbara Gabour</cp:lastModifiedBy>
  <cp:revision>3</cp:revision>
  <cp:lastPrinted>2023-11-09T07:42:00Z</cp:lastPrinted>
  <dcterms:created xsi:type="dcterms:W3CDTF">2025-09-04T13:37:00Z</dcterms:created>
  <dcterms:modified xsi:type="dcterms:W3CDTF">2025-09-04T13:41:00Z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0x0101009FD0A2C58B9E504884C9292C38FDF094</vt:lpwstr>
  </property>
</Properties>
</file>